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7" w:rightFromText="187" w:horzAnchor="page" w:tblpXSpec="center" w:tblpYSpec="bottom"/>
        <w:tblOverlap w:val="never"/>
        <w:tblW w:w="0" w:type="auto"/>
        <w:tblBorders>
          <w:top w:val="dashed" w:sz="4" w:space="0" w:color="808080" w:themeColor="background1" w:themeShade="80"/>
          <w:insideH w:val="dashed" w:sz="4" w:space="0" w:color="auto"/>
          <w:insideV w:val="dashed" w:sz="4" w:space="0" w:color="auto"/>
        </w:tblBorders>
        <w:tblLook w:val="04A0" w:firstRow="1" w:lastRow="0" w:firstColumn="1" w:lastColumn="0" w:noHBand="0" w:noVBand="1"/>
      </w:tblPr>
      <w:tblGrid>
        <w:gridCol w:w="9287"/>
      </w:tblGrid>
      <w:tr w:rsidR="00EB2AB6" w:rsidRPr="00663E97">
        <w:trPr>
          <w:trHeight w:val="576"/>
        </w:trPr>
        <w:tc>
          <w:tcPr>
            <w:tcW w:w="9576" w:type="dxa"/>
            <w:vAlign w:val="bottom"/>
          </w:tcPr>
          <w:p w:rsidR="00EB2AB6" w:rsidRPr="00663E97" w:rsidRDefault="00EB2AB6">
            <w:pPr>
              <w:rPr>
                <w:sz w:val="24"/>
                <w:szCs w:val="24"/>
              </w:rPr>
            </w:pPr>
            <w:bookmarkStart w:id="0" w:name="_GoBack"/>
            <w:bookmarkEnd w:id="0"/>
          </w:p>
        </w:tc>
      </w:tr>
    </w:tbl>
    <w:p w:rsidR="00F247EB" w:rsidRPr="00663E97" w:rsidRDefault="00663E97">
      <w:pPr>
        <w:pStyle w:val="Anrede"/>
        <w:rPr>
          <w:sz w:val="24"/>
          <w:szCs w:val="24"/>
        </w:rPr>
      </w:pPr>
      <w:r w:rsidRPr="00663E97">
        <w:rPr>
          <w:sz w:val="24"/>
          <w:szCs w:val="24"/>
        </w:rPr>
        <w:t>Checkliste - Nebenkosten</w:t>
      </w:r>
    </w:p>
    <w:p w:rsidR="00EB2AB6" w:rsidRDefault="00663E97" w:rsidP="00663E97">
      <w:pPr>
        <w:rPr>
          <w:sz w:val="24"/>
          <w:szCs w:val="24"/>
        </w:rPr>
      </w:pPr>
      <w:r w:rsidRPr="00663E97">
        <w:rPr>
          <w:sz w:val="24"/>
          <w:szCs w:val="24"/>
        </w:rPr>
        <w:t>Prüfen Sie anhand der folgenden Punkte, ob in Ihrer Betriebskostenabrechnung die wesentlichen rechtlichen Punkte eingehalten wurden.</w:t>
      </w:r>
    </w:p>
    <w:p w:rsidR="00663E97" w:rsidRPr="00663E97" w:rsidRDefault="00663E97" w:rsidP="00663E97">
      <w:pPr>
        <w:rPr>
          <w:sz w:val="24"/>
          <w:szCs w:val="24"/>
        </w:rPr>
      </w:pPr>
    </w:p>
    <w:p w:rsidR="00663E97" w:rsidRPr="00663E97" w:rsidRDefault="00663E97" w:rsidP="00663E97">
      <w:pPr>
        <w:pStyle w:val="Listenabsatz"/>
        <w:numPr>
          <w:ilvl w:val="0"/>
          <w:numId w:val="20"/>
        </w:numPr>
        <w:spacing w:line="720" w:lineRule="auto"/>
        <w:rPr>
          <w:sz w:val="24"/>
          <w:szCs w:val="24"/>
        </w:rPr>
      </w:pPr>
      <w:r w:rsidRPr="00663E97">
        <w:rPr>
          <w:sz w:val="24"/>
          <w:szCs w:val="24"/>
        </w:rPr>
        <w:t>Müssen Sie laut Mietvertrag die Nebenkosten / Betriebskosten tragen?</w:t>
      </w:r>
    </w:p>
    <w:p w:rsidR="00663E97" w:rsidRPr="00663E97" w:rsidRDefault="00663E97" w:rsidP="00663E97">
      <w:pPr>
        <w:pStyle w:val="Listenabsatz"/>
        <w:numPr>
          <w:ilvl w:val="0"/>
          <w:numId w:val="20"/>
        </w:numPr>
        <w:spacing w:line="720" w:lineRule="auto"/>
        <w:rPr>
          <w:sz w:val="24"/>
          <w:szCs w:val="24"/>
        </w:rPr>
      </w:pPr>
      <w:r w:rsidRPr="00663E97">
        <w:rPr>
          <w:sz w:val="24"/>
          <w:szCs w:val="24"/>
        </w:rPr>
        <w:t>Sind alle Kostenpositionen Betriebskosten?</w:t>
      </w:r>
    </w:p>
    <w:p w:rsidR="00663E97" w:rsidRPr="00663E97" w:rsidRDefault="00663E97" w:rsidP="00663E97">
      <w:pPr>
        <w:pStyle w:val="Listenabsatz"/>
        <w:numPr>
          <w:ilvl w:val="0"/>
          <w:numId w:val="20"/>
        </w:numPr>
        <w:spacing w:line="720" w:lineRule="auto"/>
        <w:rPr>
          <w:sz w:val="24"/>
          <w:szCs w:val="24"/>
        </w:rPr>
      </w:pPr>
      <w:r w:rsidRPr="00663E97">
        <w:rPr>
          <w:sz w:val="24"/>
          <w:szCs w:val="24"/>
        </w:rPr>
        <w:t xml:space="preserve">Ist der Abrechnungszeitraum genau 1 Jahr? </w:t>
      </w:r>
    </w:p>
    <w:p w:rsidR="00663E97" w:rsidRPr="00663E97" w:rsidRDefault="00663E97" w:rsidP="00663E97">
      <w:pPr>
        <w:pStyle w:val="Listenabsatz"/>
        <w:numPr>
          <w:ilvl w:val="0"/>
          <w:numId w:val="20"/>
        </w:numPr>
        <w:spacing w:line="720" w:lineRule="auto"/>
        <w:rPr>
          <w:sz w:val="24"/>
          <w:szCs w:val="24"/>
        </w:rPr>
      </w:pPr>
      <w:r w:rsidRPr="00663E97">
        <w:rPr>
          <w:sz w:val="24"/>
          <w:szCs w:val="24"/>
        </w:rPr>
        <w:t>Lassen sich alle Kosten dem Abrechnungszeitraum zuordnen?</w:t>
      </w:r>
    </w:p>
    <w:p w:rsidR="00663E97" w:rsidRPr="00663E97" w:rsidRDefault="00663E97" w:rsidP="00663E97">
      <w:pPr>
        <w:pStyle w:val="Listenabsatz"/>
        <w:numPr>
          <w:ilvl w:val="0"/>
          <w:numId w:val="20"/>
        </w:numPr>
        <w:spacing w:line="720" w:lineRule="auto"/>
        <w:rPr>
          <w:sz w:val="24"/>
          <w:szCs w:val="24"/>
        </w:rPr>
      </w:pPr>
      <w:r w:rsidRPr="00663E97">
        <w:rPr>
          <w:sz w:val="24"/>
          <w:szCs w:val="24"/>
        </w:rPr>
        <w:t>Ist die Abrechnung verständlich und nachvollziehbar?</w:t>
      </w:r>
    </w:p>
    <w:p w:rsidR="00663E97" w:rsidRPr="00663E97" w:rsidRDefault="00663E97" w:rsidP="00663E97">
      <w:pPr>
        <w:pStyle w:val="Listenabsatz"/>
        <w:numPr>
          <w:ilvl w:val="0"/>
          <w:numId w:val="20"/>
        </w:numPr>
        <w:spacing w:line="720" w:lineRule="auto"/>
        <w:rPr>
          <w:sz w:val="24"/>
          <w:szCs w:val="24"/>
        </w:rPr>
      </w:pPr>
      <w:r w:rsidRPr="00663E97">
        <w:rPr>
          <w:sz w:val="24"/>
          <w:szCs w:val="24"/>
        </w:rPr>
        <w:t>Sind alle Angaben rechnerisch richtig?</w:t>
      </w:r>
    </w:p>
    <w:p w:rsidR="00663E97" w:rsidRPr="00663E97" w:rsidRDefault="00663E97" w:rsidP="00663E97">
      <w:pPr>
        <w:pStyle w:val="Listenabsatz"/>
        <w:numPr>
          <w:ilvl w:val="0"/>
          <w:numId w:val="20"/>
        </w:numPr>
        <w:spacing w:line="720" w:lineRule="auto"/>
        <w:rPr>
          <w:sz w:val="24"/>
          <w:szCs w:val="24"/>
        </w:rPr>
      </w:pPr>
      <w:r w:rsidRPr="00663E97">
        <w:rPr>
          <w:sz w:val="24"/>
          <w:szCs w:val="24"/>
        </w:rPr>
        <w:t>Wurde der verwendete Verteilungsschlüssel genannt und erläutert?</w:t>
      </w:r>
    </w:p>
    <w:p w:rsidR="00663E97" w:rsidRPr="00663E97" w:rsidRDefault="00663E97" w:rsidP="00663E97">
      <w:pPr>
        <w:pStyle w:val="Listenabsatz"/>
        <w:numPr>
          <w:ilvl w:val="0"/>
          <w:numId w:val="20"/>
        </w:numPr>
        <w:spacing w:line="720" w:lineRule="auto"/>
        <w:rPr>
          <w:sz w:val="24"/>
          <w:szCs w:val="24"/>
        </w:rPr>
      </w:pPr>
      <w:r w:rsidRPr="00663E97">
        <w:rPr>
          <w:sz w:val="24"/>
          <w:szCs w:val="24"/>
        </w:rPr>
        <w:t>Stimmen die Werte mit dem Verteilungsschlüssel überein?</w:t>
      </w:r>
    </w:p>
    <w:p w:rsidR="00663E97" w:rsidRPr="00663E97" w:rsidRDefault="00663E97" w:rsidP="00663E97">
      <w:pPr>
        <w:pStyle w:val="Listenabsatz"/>
        <w:numPr>
          <w:ilvl w:val="0"/>
          <w:numId w:val="20"/>
        </w:numPr>
        <w:spacing w:line="720" w:lineRule="auto"/>
        <w:rPr>
          <w:sz w:val="24"/>
          <w:szCs w:val="24"/>
        </w:rPr>
      </w:pPr>
      <w:r w:rsidRPr="00663E97">
        <w:rPr>
          <w:sz w:val="24"/>
          <w:szCs w:val="24"/>
        </w:rPr>
        <w:t>Wurden die Kosten für leer stehende Räume vom Mieter übernommen?</w:t>
      </w:r>
    </w:p>
    <w:p w:rsidR="00663E97" w:rsidRPr="00663E97" w:rsidRDefault="00663E97" w:rsidP="00663E97">
      <w:pPr>
        <w:pStyle w:val="Listenabsatz"/>
        <w:numPr>
          <w:ilvl w:val="0"/>
          <w:numId w:val="20"/>
        </w:numPr>
        <w:spacing w:line="360" w:lineRule="auto"/>
        <w:rPr>
          <w:sz w:val="24"/>
          <w:szCs w:val="24"/>
        </w:rPr>
      </w:pPr>
      <w:r w:rsidRPr="00663E97">
        <w:rPr>
          <w:sz w:val="24"/>
          <w:szCs w:val="24"/>
        </w:rPr>
        <w:t>Wurden gewerblich genutzte Räume mit einem nachvollziehbare</w:t>
      </w:r>
      <w:r>
        <w:rPr>
          <w:sz w:val="24"/>
          <w:szCs w:val="24"/>
        </w:rPr>
        <w:t>n</w:t>
      </w:r>
      <w:r w:rsidRPr="00663E97">
        <w:rPr>
          <w:sz w:val="24"/>
          <w:szCs w:val="24"/>
        </w:rPr>
        <w:t xml:space="preserve"> höheren Vorabzug ausgewiesen?</w:t>
      </w:r>
    </w:p>
    <w:sectPr w:rsidR="00663E97" w:rsidRPr="00663E97">
      <w:headerReference w:type="even" r:id="rId11"/>
      <w:footerReference w:type="even" r:id="rId12"/>
      <w:footerReference w:type="default" r:id="rId13"/>
      <w:footerReference w:type="first" r:id="rId14"/>
      <w:pgSz w:w="11907" w:h="16839" w:code="1"/>
      <w:pgMar w:top="1440" w:right="1418" w:bottom="1440" w:left="1418" w:header="709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2A6F" w:rsidRDefault="002B2A6F">
      <w:pPr>
        <w:spacing w:after="0" w:line="240" w:lineRule="auto"/>
      </w:pPr>
      <w:r>
        <w:separator/>
      </w:r>
    </w:p>
  </w:endnote>
  <w:endnote w:type="continuationSeparator" w:id="0">
    <w:p w:rsidR="002B2A6F" w:rsidRDefault="002B2A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2AB6" w:rsidRDefault="000E2560">
    <w:pPr>
      <w:pStyle w:val="Fuzeile-Links"/>
    </w:pPr>
    <w:r>
      <w:rPr>
        <w:color w:val="CEDBE6" w:themeColor="accent2" w:themeTint="80"/>
      </w:rPr>
      <w:sym w:font="Wingdings 3" w:char="F07D"/>
    </w:r>
    <w:r>
      <w:t xml:space="preserve"> Seite </w:t>
    </w:r>
    <w:r>
      <w:fldChar w:fldCharType="begin"/>
    </w:r>
    <w:r>
      <w:instrText>PAGE  \* Arabic  \* MERGEFORMAT</w:instrText>
    </w:r>
    <w:r>
      <w:fldChar w:fldCharType="separate"/>
    </w:r>
    <w:r>
      <w:t>2</w:t>
    </w:r>
    <w:r>
      <w:fldChar w:fldCharType="end"/>
    </w:r>
  </w:p>
  <w:p w:rsidR="00EB2AB6" w:rsidRDefault="00EB2AB6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2AB6" w:rsidRDefault="000E2560">
    <w:pPr>
      <w:pStyle w:val="Fuzeile-Rechts"/>
    </w:pPr>
    <w:r>
      <w:rPr>
        <w:color w:val="CEDBE6" w:themeColor="accent2" w:themeTint="80"/>
      </w:rPr>
      <w:sym w:font="Wingdings 3" w:char="F07D"/>
    </w:r>
    <w:r>
      <w:t xml:space="preserve"> Seite </w:t>
    </w:r>
    <w:r>
      <w:fldChar w:fldCharType="begin"/>
    </w:r>
    <w:r>
      <w:instrText>PAGE  \* Arabic  \* MERGEFORMAT</w:instrText>
    </w:r>
    <w:r>
      <w:fldChar w:fldCharType="separate"/>
    </w:r>
    <w:r>
      <w:t>2</w:t>
    </w:r>
    <w: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8B" w:rsidRPr="00A0288B" w:rsidRDefault="00A0288B" w:rsidP="00A0288B">
    <w:pPr>
      <w:pStyle w:val="Anrede"/>
      <w:rPr>
        <w:b w:val="0"/>
        <w:color w:val="BFBFBF" w:themeColor="background1" w:themeShade="BF"/>
        <w:sz w:val="16"/>
        <w:szCs w:val="16"/>
      </w:rPr>
    </w:pPr>
    <w:r w:rsidRPr="00A0288B">
      <w:rPr>
        <w:b w:val="0"/>
        <w:color w:val="BFBFBF" w:themeColor="background1" w:themeShade="BF"/>
        <w:sz w:val="16"/>
        <w:szCs w:val="16"/>
      </w:rPr>
      <w:t>Widerspruch gegen die Betriebskostenabrechnung</w:t>
    </w:r>
    <w:r>
      <w:rPr>
        <w:b w:val="0"/>
        <w:color w:val="BFBFBF" w:themeColor="background1" w:themeShade="BF"/>
        <w:sz w:val="16"/>
        <w:szCs w:val="16"/>
      </w:rPr>
      <w:tab/>
    </w:r>
    <w:r>
      <w:rPr>
        <w:b w:val="0"/>
        <w:color w:val="BFBFBF" w:themeColor="background1" w:themeShade="BF"/>
        <w:sz w:val="16"/>
        <w:szCs w:val="16"/>
      </w:rPr>
      <w:tab/>
      <w:t>www.miet-check.de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2A6F" w:rsidRDefault="002B2A6F">
      <w:pPr>
        <w:spacing w:after="0" w:line="240" w:lineRule="auto"/>
      </w:pPr>
      <w:r>
        <w:separator/>
      </w:r>
    </w:p>
  </w:footnote>
  <w:footnote w:type="continuationSeparator" w:id="0">
    <w:p w:rsidR="002B2A6F" w:rsidRDefault="002B2A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2AB6" w:rsidRDefault="000E2560">
    <w:pPr>
      <w:pStyle w:val="Kopfzeile-Links"/>
      <w:jc w:val="right"/>
    </w:pPr>
    <w:r>
      <w:rPr>
        <w:color w:val="CEDBE6" w:themeColor="accent2" w:themeTint="80"/>
      </w:rPr>
      <w:sym w:font="Wingdings 3" w:char="F07D"/>
    </w:r>
    <w:r>
      <w:t xml:space="preserve"> </w:t>
    </w:r>
  </w:p>
  <w:p w:rsidR="00EB2AB6" w:rsidRDefault="00EB2AB6">
    <w:pPr>
      <w:pStyle w:val="Kopfzeil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0"/>
    <w:multiLevelType w:val="singleLevel"/>
    <w:tmpl w:val="3F0C434A"/>
    <w:lvl w:ilvl="0">
      <w:start w:val="1"/>
      <w:numFmt w:val="bullet"/>
      <w:pStyle w:val="Aufzhlungszeichen5"/>
      <w:lvlText w:val=""/>
      <w:lvlJc w:val="left"/>
      <w:pPr>
        <w:ind w:left="1800" w:hanging="360"/>
      </w:pPr>
      <w:rPr>
        <w:rFonts w:ascii="Symbol" w:hAnsi="Symbol" w:hint="default"/>
        <w:color w:val="9FB8CD" w:themeColor="accent2"/>
      </w:rPr>
    </w:lvl>
  </w:abstractNum>
  <w:abstractNum w:abstractNumId="1">
    <w:nsid w:val="FFFFFF81"/>
    <w:multiLevelType w:val="singleLevel"/>
    <w:tmpl w:val="78B8BCEC"/>
    <w:lvl w:ilvl="0">
      <w:start w:val="1"/>
      <w:numFmt w:val="bullet"/>
      <w:pStyle w:val="Aufzhlungszeichen4"/>
      <w:lvlText w:val=""/>
      <w:lvlJc w:val="left"/>
      <w:pPr>
        <w:ind w:left="1440" w:hanging="360"/>
      </w:pPr>
      <w:rPr>
        <w:rFonts w:ascii="Symbol" w:hAnsi="Symbol" w:hint="default"/>
        <w:outline w:val="0"/>
        <w:emboss w:val="0"/>
        <w:imprint w:val="0"/>
        <w:color w:val="628BAD" w:themeColor="accent2" w:themeShade="BF"/>
      </w:rPr>
    </w:lvl>
  </w:abstractNum>
  <w:abstractNum w:abstractNumId="2">
    <w:nsid w:val="FFFFFF82"/>
    <w:multiLevelType w:val="singleLevel"/>
    <w:tmpl w:val="3D9E3420"/>
    <w:lvl w:ilvl="0">
      <w:start w:val="1"/>
      <w:numFmt w:val="bullet"/>
      <w:pStyle w:val="Aufzhlungszeichen3"/>
      <w:lvlText w:val=""/>
      <w:lvlJc w:val="left"/>
      <w:pPr>
        <w:ind w:left="1080" w:hanging="360"/>
      </w:pPr>
      <w:rPr>
        <w:rFonts w:ascii="Wingdings 3" w:hAnsi="Wingdings 3" w:hint="default"/>
        <w:color w:val="808080" w:themeColor="background1" w:themeShade="80"/>
      </w:rPr>
    </w:lvl>
  </w:abstractNum>
  <w:abstractNum w:abstractNumId="3">
    <w:nsid w:val="FFFFFF83"/>
    <w:multiLevelType w:val="singleLevel"/>
    <w:tmpl w:val="5B846FA6"/>
    <w:lvl w:ilvl="0">
      <w:start w:val="1"/>
      <w:numFmt w:val="bullet"/>
      <w:pStyle w:val="Aufzhlungszeichen2"/>
      <w:lvlText w:val=""/>
      <w:lvlJc w:val="left"/>
      <w:pPr>
        <w:ind w:left="720" w:hanging="360"/>
      </w:pPr>
      <w:rPr>
        <w:rFonts w:ascii="Wingdings 3" w:hAnsi="Wingdings 3" w:hint="default"/>
        <w:color w:val="9FB8CD" w:themeColor="accent2"/>
      </w:rPr>
    </w:lvl>
  </w:abstractNum>
  <w:abstractNum w:abstractNumId="4">
    <w:nsid w:val="FFFFFF89"/>
    <w:multiLevelType w:val="singleLevel"/>
    <w:tmpl w:val="4C7CAEF2"/>
    <w:lvl w:ilvl="0">
      <w:start w:val="1"/>
      <w:numFmt w:val="bullet"/>
      <w:pStyle w:val="Aufzhlungszeichen"/>
      <w:lvlText w:val=""/>
      <w:lvlJc w:val="left"/>
      <w:pPr>
        <w:ind w:left="360" w:hanging="360"/>
      </w:pPr>
      <w:rPr>
        <w:rFonts w:ascii="Wingdings 3" w:hAnsi="Wingdings 3" w:hint="default"/>
        <w:caps w:val="0"/>
        <w:strike w:val="0"/>
        <w:dstrike w:val="0"/>
        <w:outline w:val="0"/>
        <w:shadow w:val="0"/>
        <w:emboss w:val="0"/>
        <w:imprint w:val="0"/>
        <w:vanish w:val="0"/>
        <w:color w:val="628BAD" w:themeColor="accent2" w:themeShade="BF"/>
        <w:vertAlign w:val="baseline"/>
      </w:rPr>
    </w:lvl>
  </w:abstractNum>
  <w:abstractNum w:abstractNumId="5">
    <w:nsid w:val="03FB514A"/>
    <w:multiLevelType w:val="hybridMultilevel"/>
    <w:tmpl w:val="A9D4BB1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B677E24"/>
    <w:multiLevelType w:val="hybridMultilevel"/>
    <w:tmpl w:val="0276A53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4"/>
  </w:num>
  <w:num w:numId="3">
    <w:abstractNumId w:val="3"/>
  </w:num>
  <w:num w:numId="4">
    <w:abstractNumId w:val="3"/>
  </w:num>
  <w:num w:numId="5">
    <w:abstractNumId w:val="2"/>
  </w:num>
  <w:num w:numId="6">
    <w:abstractNumId w:val="2"/>
  </w:num>
  <w:num w:numId="7">
    <w:abstractNumId w:val="1"/>
  </w:num>
  <w:num w:numId="8">
    <w:abstractNumId w:val="1"/>
  </w:num>
  <w:num w:numId="9">
    <w:abstractNumId w:val="0"/>
  </w:num>
  <w:num w:numId="10">
    <w:abstractNumId w:val="0"/>
  </w:num>
  <w:num w:numId="11">
    <w:abstractNumId w:val="4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4"/>
  </w:num>
  <w:num w:numId="17">
    <w:abstractNumId w:val="3"/>
  </w:num>
  <w:num w:numId="18">
    <w:abstractNumId w:val="2"/>
  </w:num>
  <w:num w:numId="19">
    <w:abstractNumId w:val="5"/>
  </w:num>
  <w:num w:numId="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DateAndTime/>
  <w:proofState w:spelling="clean" w:grammar="clean"/>
  <w:attachedTemplate r:id="rId1"/>
  <w:defaultTabStop w:val="720"/>
  <w:hyphenationZone w:val="420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47EB"/>
    <w:rsid w:val="000438F2"/>
    <w:rsid w:val="000E2560"/>
    <w:rsid w:val="0022676C"/>
    <w:rsid w:val="00272821"/>
    <w:rsid w:val="0028490C"/>
    <w:rsid w:val="002B2A6F"/>
    <w:rsid w:val="00565021"/>
    <w:rsid w:val="00663E97"/>
    <w:rsid w:val="006A4A98"/>
    <w:rsid w:val="00A0288B"/>
    <w:rsid w:val="00A20003"/>
    <w:rsid w:val="00A94C95"/>
    <w:rsid w:val="00C54EC7"/>
    <w:rsid w:val="00EB2AB6"/>
    <w:rsid w:val="00F24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undOvr"/>
    <m:naryLim m:val="subSup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caption" w:uiPriority="35" w:qFormat="1"/>
    <w:lsdException w:name="List Bullet" w:uiPriority="36" w:qFormat="1"/>
    <w:lsdException w:name="List Bullet 2" w:uiPriority="36" w:qFormat="1"/>
    <w:lsdException w:name="List Bullet 3" w:uiPriority="36" w:qFormat="1"/>
    <w:lsdException w:name="List Bullet 4" w:uiPriority="36"/>
    <w:lsdException w:name="List Bullet 5" w:uiPriority="36"/>
    <w:lsdException w:name="Title" w:semiHidden="0" w:uiPriority="10" w:unhideWhenUsed="0" w:qFormat="1"/>
    <w:lsdException w:name="Closing" w:uiPriority="7" w:qFormat="1"/>
    <w:lsdException w:name="Default Paragraph Font" w:uiPriority="1"/>
    <w:lsdException w:name="Subtitle" w:semiHidden="0" w:uiPriority="11" w:unhideWhenUsed="0" w:qFormat="1"/>
    <w:lsdException w:name="Salutation" w:uiPriority="6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1" w:unhideWhenUsed="0"/>
    <w:lsdException w:name="Placeholder Text" w:unhideWhenUsed="0"/>
    <w:lsdException w:name="No Spacing" w:semiHidden="0" w:unhideWhenUsed="0" w:qFormat="1"/>
    <w:lsdException w:name="Light Shading" w:semiHidden="0" w:uiPriority="40" w:unhideWhenUsed="0"/>
    <w:lsdException w:name="Light List" w:semiHidden="0" w:uiPriority="40" w:unhideWhenUsed="0"/>
    <w:lsdException w:name="Light Grid" w:semiHidden="0" w:uiPriority="40" w:unhideWhenUsed="0"/>
    <w:lsdException w:name="Medium Shading 1" w:semiHidden="0" w:uiPriority="40" w:unhideWhenUsed="0"/>
    <w:lsdException w:name="Medium Shading 2" w:semiHidden="0" w:uiPriority="40" w:unhideWhenUsed="0"/>
    <w:lsdException w:name="Medium List 1" w:semiHidden="0" w:uiPriority="40" w:unhideWhenUsed="0"/>
    <w:lsdException w:name="Medium List 2" w:semiHidden="0" w:uiPriority="40" w:unhideWhenUsed="0"/>
    <w:lsdException w:name="Medium Grid 1" w:semiHidden="0" w:uiPriority="40" w:unhideWhenUsed="0"/>
    <w:lsdException w:name="Medium Grid 2" w:semiHidden="0" w:uiPriority="40" w:unhideWhenUsed="0"/>
    <w:lsdException w:name="Medium Grid 3" w:semiHidden="0" w:uiPriority="40" w:unhideWhenUsed="0"/>
    <w:lsdException w:name="Dark List" w:semiHidden="0" w:uiPriority="40" w:unhideWhenUsed="0"/>
    <w:lsdException w:name="Colorful Shading" w:semiHidden="0" w:uiPriority="40" w:unhideWhenUsed="0"/>
    <w:lsdException w:name="Colorful List" w:semiHidden="0" w:uiPriority="40" w:unhideWhenUsed="0"/>
    <w:lsdException w:name="Colorful Grid" w:semiHidden="0" w:uiPriority="40" w:unhideWhenUsed="0"/>
    <w:lsdException w:name="Light Shading Accent 1" w:semiHidden="0" w:uiPriority="41" w:unhideWhenUsed="0"/>
    <w:lsdException w:name="Light List Accent 1" w:semiHidden="0" w:uiPriority="41" w:unhideWhenUsed="0"/>
    <w:lsdException w:name="Light Grid Accent 1" w:semiHidden="0" w:uiPriority="41" w:unhideWhenUsed="0"/>
    <w:lsdException w:name="Medium Shading 1 Accent 1" w:semiHidden="0" w:uiPriority="41" w:unhideWhenUsed="0"/>
    <w:lsdException w:name="Medium Shading 2 Accent 1" w:semiHidden="0" w:uiPriority="41" w:unhideWhenUsed="0"/>
    <w:lsdException w:name="Medium List 1 Accent 1" w:semiHidden="0" w:uiPriority="41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41" w:unhideWhenUsed="0"/>
    <w:lsdException w:name="Medium Grid 1 Accent 1" w:semiHidden="0" w:uiPriority="41" w:unhideWhenUsed="0"/>
    <w:lsdException w:name="Medium Grid 2 Accent 1" w:semiHidden="0" w:uiPriority="41" w:unhideWhenUsed="0"/>
    <w:lsdException w:name="Medium Grid 3 Accent 1" w:semiHidden="0" w:uiPriority="41" w:unhideWhenUsed="0"/>
    <w:lsdException w:name="Dark List Accent 1" w:semiHidden="0" w:uiPriority="41" w:unhideWhenUsed="0"/>
    <w:lsdException w:name="Colorful Shading Accent 1" w:semiHidden="0" w:uiPriority="41" w:unhideWhenUsed="0"/>
    <w:lsdException w:name="Colorful List Accent 1" w:semiHidden="0" w:uiPriority="41" w:unhideWhenUsed="0"/>
    <w:lsdException w:name="Colorful Grid Accent 1" w:semiHidden="0" w:uiPriority="41" w:unhideWhenUsed="0"/>
    <w:lsdException w:name="Light Shading Accent 2" w:semiHidden="0" w:uiPriority="42" w:unhideWhenUsed="0"/>
    <w:lsdException w:name="Light List Accent 2" w:semiHidden="0" w:uiPriority="42" w:unhideWhenUsed="0"/>
    <w:lsdException w:name="Light Grid Accent 2" w:semiHidden="0" w:uiPriority="42" w:unhideWhenUsed="0"/>
    <w:lsdException w:name="Medium Shading 1 Accent 2" w:semiHidden="0" w:uiPriority="42" w:unhideWhenUsed="0"/>
    <w:lsdException w:name="Medium Shading 2 Accent 2" w:semiHidden="0" w:uiPriority="42" w:unhideWhenUsed="0"/>
    <w:lsdException w:name="Medium List 1 Accent 2" w:semiHidden="0" w:uiPriority="42" w:unhideWhenUsed="0"/>
    <w:lsdException w:name="Medium List 2 Accent 2" w:semiHidden="0" w:uiPriority="42" w:unhideWhenUsed="0"/>
    <w:lsdException w:name="Medium Grid 1 Accent 2" w:semiHidden="0" w:uiPriority="42" w:unhideWhenUsed="0"/>
    <w:lsdException w:name="Medium Grid 2 Accent 2" w:semiHidden="0" w:uiPriority="42" w:unhideWhenUsed="0"/>
    <w:lsdException w:name="Medium Grid 3 Accent 2" w:semiHidden="0" w:uiPriority="42" w:unhideWhenUsed="0"/>
    <w:lsdException w:name="Dark List Accent 2" w:semiHidden="0" w:uiPriority="42" w:unhideWhenUsed="0"/>
    <w:lsdException w:name="Colorful Shading Accent 2" w:semiHidden="0" w:uiPriority="42" w:unhideWhenUsed="0"/>
    <w:lsdException w:name="Colorful List Accent 2" w:semiHidden="0" w:uiPriority="42" w:unhideWhenUsed="0"/>
    <w:lsdException w:name="Colorful Grid Accent 2" w:semiHidden="0" w:uiPriority="42" w:unhideWhenUsed="0"/>
    <w:lsdException w:name="Light Shading Accent 3" w:semiHidden="0" w:uiPriority="43" w:unhideWhenUsed="0"/>
    <w:lsdException w:name="Light List Accent 3" w:semiHidden="0" w:uiPriority="43" w:unhideWhenUsed="0"/>
    <w:lsdException w:name="Light Grid Accent 3" w:semiHidden="0" w:uiPriority="43" w:unhideWhenUsed="0"/>
    <w:lsdException w:name="Medium Shading 1 Accent 3" w:semiHidden="0" w:uiPriority="43" w:unhideWhenUsed="0"/>
    <w:lsdException w:name="Medium Shading 2 Accent 3" w:semiHidden="0" w:uiPriority="43" w:unhideWhenUsed="0"/>
    <w:lsdException w:name="Medium List 1 Accent 3" w:semiHidden="0" w:uiPriority="43" w:unhideWhenUsed="0"/>
    <w:lsdException w:name="Medium List 2 Accent 3" w:semiHidden="0" w:uiPriority="43" w:unhideWhenUsed="0"/>
    <w:lsdException w:name="Medium Grid 1 Accent 3" w:semiHidden="0" w:uiPriority="43" w:unhideWhenUsed="0"/>
    <w:lsdException w:name="Medium Grid 2 Accent 3" w:semiHidden="0" w:uiPriority="43" w:unhideWhenUsed="0"/>
    <w:lsdException w:name="Medium Grid 3 Accent 3" w:semiHidden="0" w:uiPriority="43" w:unhideWhenUsed="0"/>
    <w:lsdException w:name="Dark List Accent 3" w:semiHidden="0" w:uiPriority="43" w:unhideWhenUsed="0"/>
    <w:lsdException w:name="Colorful Shading Accent 3" w:semiHidden="0" w:uiPriority="43" w:unhideWhenUsed="0"/>
    <w:lsdException w:name="Colorful List Accent 3" w:semiHidden="0" w:uiPriority="43" w:unhideWhenUsed="0"/>
    <w:lsdException w:name="Colorful Grid Accent 3" w:semiHidden="0" w:uiPriority="43" w:unhideWhenUsed="0"/>
    <w:lsdException w:name="Light Shading Accent 4" w:semiHidden="0" w:uiPriority="44" w:unhideWhenUsed="0"/>
    <w:lsdException w:name="Light List Accent 4" w:semiHidden="0" w:uiPriority="44" w:unhideWhenUsed="0"/>
    <w:lsdException w:name="Light Grid Accent 4" w:semiHidden="0" w:uiPriority="44" w:unhideWhenUsed="0"/>
    <w:lsdException w:name="Medium Shading 1 Accent 4" w:semiHidden="0" w:uiPriority="44" w:unhideWhenUsed="0"/>
    <w:lsdException w:name="Medium Shading 2 Accent 4" w:semiHidden="0" w:uiPriority="44" w:unhideWhenUsed="0"/>
    <w:lsdException w:name="Medium List 1 Accent 4" w:semiHidden="0" w:uiPriority="44" w:unhideWhenUsed="0"/>
    <w:lsdException w:name="Medium List 2 Accent 4" w:semiHidden="0" w:uiPriority="44" w:unhideWhenUsed="0"/>
    <w:lsdException w:name="Medium Grid 1 Accent 4" w:semiHidden="0" w:uiPriority="44" w:unhideWhenUsed="0"/>
    <w:lsdException w:name="Medium Grid 2 Accent 4" w:semiHidden="0" w:uiPriority="44" w:unhideWhenUsed="0"/>
    <w:lsdException w:name="Medium Grid 3 Accent 4" w:semiHidden="0" w:uiPriority="44" w:unhideWhenUsed="0"/>
    <w:lsdException w:name="Dark List Accent 4" w:semiHidden="0" w:uiPriority="44" w:unhideWhenUsed="0"/>
    <w:lsdException w:name="Colorful Shading Accent 4" w:semiHidden="0" w:uiPriority="44" w:unhideWhenUsed="0"/>
    <w:lsdException w:name="Colorful List Accent 4" w:semiHidden="0" w:uiPriority="44" w:unhideWhenUsed="0"/>
    <w:lsdException w:name="Colorful Grid Accent 4" w:semiHidden="0" w:uiPriority="44" w:unhideWhenUsed="0"/>
    <w:lsdException w:name="Light Shading Accent 5" w:semiHidden="0" w:uiPriority="45" w:unhideWhenUsed="0"/>
    <w:lsdException w:name="Light List Accent 5" w:semiHidden="0" w:uiPriority="45" w:unhideWhenUsed="0"/>
    <w:lsdException w:name="Light Grid Accent 5" w:semiHidden="0" w:uiPriority="45" w:unhideWhenUsed="0"/>
    <w:lsdException w:name="Medium Shading 1 Accent 5" w:semiHidden="0" w:uiPriority="45" w:unhideWhenUsed="0"/>
    <w:lsdException w:name="Medium Shading 2 Accent 5" w:semiHidden="0" w:uiPriority="45" w:unhideWhenUsed="0"/>
    <w:lsdException w:name="Medium List 1 Accent 5" w:semiHidden="0" w:uiPriority="45" w:unhideWhenUsed="0"/>
    <w:lsdException w:name="Medium List 2 Accent 5" w:semiHidden="0" w:uiPriority="45" w:unhideWhenUsed="0"/>
    <w:lsdException w:name="Medium Grid 1 Accent 5" w:semiHidden="0" w:uiPriority="45" w:unhideWhenUsed="0"/>
    <w:lsdException w:name="Medium Grid 2 Accent 5" w:semiHidden="0" w:uiPriority="45" w:unhideWhenUsed="0"/>
    <w:lsdException w:name="Medium Grid 3 Accent 5" w:semiHidden="0" w:uiPriority="45" w:unhideWhenUsed="0"/>
    <w:lsdException w:name="Dark List Accent 5" w:semiHidden="0" w:uiPriority="45" w:unhideWhenUsed="0"/>
    <w:lsdException w:name="Colorful Shading Accent 5" w:semiHidden="0" w:uiPriority="45" w:unhideWhenUsed="0"/>
    <w:lsdException w:name="Colorful List Accent 5" w:semiHidden="0" w:uiPriority="45" w:unhideWhenUsed="0"/>
    <w:lsdException w:name="Colorful Grid Accent 5" w:semiHidden="0" w:uiPriority="45" w:unhideWhenUsed="0"/>
    <w:lsdException w:name="Light Shading Accent 6" w:semiHidden="0" w:uiPriority="46" w:unhideWhenUsed="0"/>
    <w:lsdException w:name="Light List Accent 6" w:semiHidden="0" w:uiPriority="46" w:unhideWhenUsed="0"/>
    <w:lsdException w:name="Light Grid Accent 6" w:semiHidden="0" w:uiPriority="46" w:unhideWhenUsed="0"/>
    <w:lsdException w:name="Medium Shading 1 Accent 6" w:semiHidden="0" w:uiPriority="46" w:unhideWhenUsed="0"/>
    <w:lsdException w:name="Medium Shading 2 Accent 6" w:semiHidden="0" w:uiPriority="46" w:unhideWhenUsed="0"/>
    <w:lsdException w:name="Medium List 1 Accent 6" w:semiHidden="0" w:uiPriority="46" w:unhideWhenUsed="0"/>
    <w:lsdException w:name="Medium List 2 Accent 6" w:semiHidden="0" w:uiPriority="46" w:unhideWhenUsed="0"/>
    <w:lsdException w:name="Medium Grid 1 Accent 6" w:semiHidden="0" w:uiPriority="46" w:unhideWhenUsed="0"/>
    <w:lsdException w:name="Medium Grid 2 Accent 6" w:semiHidden="0" w:uiPriority="46" w:unhideWhenUsed="0"/>
    <w:lsdException w:name="Medium Grid 3 Accent 6" w:semiHidden="0" w:uiPriority="46" w:unhideWhenUsed="0"/>
    <w:lsdException w:name="Dark List Accent 6" w:semiHidden="0" w:uiPriority="46" w:unhideWhenUsed="0"/>
    <w:lsdException w:name="Colorful Shading Accent 6" w:semiHidden="0" w:uiPriority="46" w:unhideWhenUsed="0"/>
    <w:lsdException w:name="Colorful List Accent 6" w:semiHidden="0" w:uiPriority="46" w:unhideWhenUsed="0"/>
    <w:lsdException w:name="Colorful Grid Accent 6" w:semiHidden="0" w:uiPriority="46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Pr>
      <w:sz w:val="20"/>
    </w:rPr>
  </w:style>
  <w:style w:type="paragraph" w:styleId="berschrift1">
    <w:name w:val="heading 1"/>
    <w:basedOn w:val="Standard"/>
    <w:next w:val="Standard"/>
    <w:link w:val="berschrift1Zchn"/>
    <w:uiPriority w:val="9"/>
    <w:semiHidden/>
    <w:unhideWhenUsed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D5676" w:themeColor="accent1" w:themeShade="B5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727CA3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727CA3" w:themeColor="accent1"/>
      <w:sz w:val="22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727CA3" w:themeColor="accent1"/>
      <w:sz w:val="22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363C53" w:themeColor="accent1" w:themeShade="7F"/>
      <w:sz w:val="22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363C53" w:themeColor="accent1" w:themeShade="7F"/>
      <w:sz w:val="22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320"/>
        <w:tab w:val="right" w:pos="8640"/>
      </w:tabs>
    </w:pPr>
  </w:style>
  <w:style w:type="character" w:customStyle="1" w:styleId="FuzeileZchn">
    <w:name w:val="Fußzeile Zchn"/>
    <w:basedOn w:val="Absatz-Standardschriftart"/>
    <w:link w:val="Fuzeile"/>
    <w:uiPriority w:val="99"/>
  </w:style>
  <w:style w:type="paragraph" w:styleId="KeinLeerraum">
    <w:name w:val="No Spacing"/>
    <w:basedOn w:val="Standard"/>
    <w:link w:val="KeinLeerraumZchn"/>
    <w:uiPriority w:val="99"/>
    <w:qFormat/>
    <w:pPr>
      <w:spacing w:after="0" w:line="240" w:lineRule="auto"/>
    </w:pPr>
  </w:style>
  <w:style w:type="character" w:customStyle="1" w:styleId="KeinLeerraumZchn">
    <w:name w:val="Kein Leerraum Zchn"/>
    <w:basedOn w:val="Absatz-Standardschriftart"/>
    <w:link w:val="KeinLeerraum"/>
    <w:uiPriority w:val="99"/>
    <w:rPr>
      <w:sz w:val="20"/>
    </w:rPr>
  </w:style>
  <w:style w:type="paragraph" w:styleId="Gruformel">
    <w:name w:val="Closing"/>
    <w:basedOn w:val="Standard"/>
    <w:link w:val="GruformelZchn"/>
    <w:uiPriority w:val="7"/>
    <w:unhideWhenUsed/>
    <w:qFormat/>
    <w:pPr>
      <w:spacing w:before="240" w:after="0"/>
      <w:ind w:right="4320"/>
    </w:pPr>
    <w:rPr>
      <w:sz w:val="22"/>
    </w:rPr>
  </w:style>
  <w:style w:type="character" w:customStyle="1" w:styleId="GruformelZchn">
    <w:name w:val="Grußformel Zchn"/>
    <w:basedOn w:val="Absatz-Standardschriftart"/>
    <w:link w:val="Gruformel"/>
    <w:uiPriority w:val="7"/>
  </w:style>
  <w:style w:type="paragraph" w:customStyle="1" w:styleId="Empfngeradresse">
    <w:name w:val="Empfängeradresse"/>
    <w:basedOn w:val="KeinLeerraum"/>
    <w:link w:val="Empfngeradresszeichen"/>
    <w:uiPriority w:val="5"/>
    <w:qFormat/>
    <w:pPr>
      <w:spacing w:before="200" w:after="200" w:line="276" w:lineRule="auto"/>
      <w:contextualSpacing/>
    </w:pPr>
    <w:rPr>
      <w:rFonts w:asciiTheme="majorHAnsi" w:hAnsiTheme="majorHAnsi"/>
      <w:color w:val="9FB8CD" w:themeColor="accent2"/>
      <w:sz w:val="18"/>
    </w:rPr>
  </w:style>
  <w:style w:type="paragraph" w:styleId="Anrede">
    <w:name w:val="Salutation"/>
    <w:basedOn w:val="Standard"/>
    <w:next w:val="Standard"/>
    <w:link w:val="AnredeZchn"/>
    <w:uiPriority w:val="6"/>
    <w:unhideWhenUsed/>
    <w:qFormat/>
    <w:pPr>
      <w:spacing w:before="400" w:after="320" w:line="240" w:lineRule="auto"/>
    </w:pPr>
    <w:rPr>
      <w:b/>
      <w:sz w:val="22"/>
    </w:rPr>
  </w:style>
  <w:style w:type="character" w:customStyle="1" w:styleId="AnredeZchn">
    <w:name w:val="Anrede Zchn"/>
    <w:basedOn w:val="Absatz-Standardschriftart"/>
    <w:link w:val="Anrede"/>
    <w:uiPriority w:val="6"/>
    <w:rPr>
      <w:b/>
    </w:rPr>
  </w:style>
  <w:style w:type="paragraph" w:customStyle="1" w:styleId="Absenderadresse">
    <w:name w:val="Absenderadresse"/>
    <w:basedOn w:val="KeinLeerraum"/>
    <w:link w:val="Absenderadresszeichen"/>
    <w:uiPriority w:val="3"/>
    <w:qFormat/>
    <w:pPr>
      <w:spacing w:before="200" w:after="200" w:line="276" w:lineRule="auto"/>
      <w:contextualSpacing/>
      <w:jc w:val="right"/>
    </w:pPr>
    <w:rPr>
      <w:rFonts w:asciiTheme="majorHAnsi" w:hAnsiTheme="majorHAnsi"/>
      <w:color w:val="9FB8CD" w:themeColor="accent2"/>
      <w:sz w:val="18"/>
      <w:szCs w:val="18"/>
    </w:rPr>
  </w:style>
  <w:style w:type="paragraph" w:customStyle="1" w:styleId="NamedesEmpfngers">
    <w:name w:val="Name des Empfängers"/>
    <w:basedOn w:val="Empfngeradresse"/>
    <w:link w:val="NamenszeichendesEmpfngers"/>
    <w:uiPriority w:val="4"/>
    <w:qFormat/>
    <w:pPr>
      <w:spacing w:before="80"/>
    </w:pPr>
    <w:rPr>
      <w:b/>
      <w:color w:val="525A7D" w:themeColor="accent1" w:themeShade="BF"/>
      <w:sz w:val="20"/>
    </w:rPr>
  </w:style>
  <w:style w:type="paragraph" w:customStyle="1" w:styleId="NamedesAbsenders">
    <w:name w:val="Name des Absenders"/>
    <w:basedOn w:val="Absenderadresse"/>
    <w:link w:val="NamenszeichendesAbsenders"/>
    <w:uiPriority w:val="2"/>
    <w:qFormat/>
    <w:rPr>
      <w:b/>
      <w:color w:val="525A7D" w:themeColor="accent1" w:themeShade="BF"/>
      <w:sz w:val="20"/>
    </w:rPr>
  </w:style>
  <w:style w:type="character" w:customStyle="1" w:styleId="Absenderadresszeichen">
    <w:name w:val="Absenderadresszeichen"/>
    <w:basedOn w:val="KeinLeerraumZchn"/>
    <w:link w:val="Absenderadresse"/>
    <w:uiPriority w:val="3"/>
    <w:rPr>
      <w:rFonts w:asciiTheme="majorHAnsi" w:hAnsiTheme="majorHAnsi"/>
      <w:color w:val="9FB8CD" w:themeColor="accent2"/>
      <w:sz w:val="18"/>
      <w:szCs w:val="18"/>
    </w:rPr>
  </w:style>
  <w:style w:type="character" w:customStyle="1" w:styleId="NamenszeichendesAbsenders">
    <w:name w:val="Namenszeichen des Absenders"/>
    <w:basedOn w:val="Absenderadresszeichen"/>
    <w:link w:val="NamedesAbsenders"/>
    <w:uiPriority w:val="2"/>
    <w:rPr>
      <w:rFonts w:asciiTheme="majorHAnsi" w:hAnsiTheme="majorHAnsi"/>
      <w:b/>
      <w:color w:val="525A7D" w:themeColor="accent1" w:themeShade="BF"/>
      <w:sz w:val="20"/>
      <w:szCs w:val="20"/>
    </w:rPr>
  </w:style>
  <w:style w:type="character" w:customStyle="1" w:styleId="Empfngeradresszeichen">
    <w:name w:val="Empfängeradresszeichen"/>
    <w:basedOn w:val="KeinLeerraumZchn"/>
    <w:link w:val="Empfngeradresse"/>
    <w:uiPriority w:val="5"/>
    <w:rPr>
      <w:rFonts w:asciiTheme="majorHAnsi" w:hAnsiTheme="majorHAnsi"/>
      <w:color w:val="9FB8CD" w:themeColor="accent2"/>
      <w:sz w:val="18"/>
    </w:rPr>
  </w:style>
  <w:style w:type="character" w:customStyle="1" w:styleId="NamenszeichendesEmpfngers">
    <w:name w:val="Namenszeichen des Empfängers"/>
    <w:basedOn w:val="Empfngeradresszeichen"/>
    <w:link w:val="NamedesEmpfngers"/>
    <w:uiPriority w:val="4"/>
    <w:rPr>
      <w:rFonts w:asciiTheme="majorHAnsi" w:hAnsiTheme="majorHAnsi"/>
      <w:b/>
      <w:color w:val="525A7D" w:themeColor="accent1" w:themeShade="BF"/>
      <w:sz w:val="20"/>
    </w:rPr>
  </w:style>
  <w:style w:type="paragraph" w:customStyle="1" w:styleId="NamedesAbsendersbeiSignatur">
    <w:name w:val="Name des Absenders (bei Signatur)"/>
    <w:basedOn w:val="KeinLeerraum"/>
    <w:uiPriority w:val="7"/>
    <w:pPr>
      <w:pBdr>
        <w:top w:val="single" w:sz="4" w:space="1" w:color="727CA3" w:themeColor="accent1"/>
      </w:pBdr>
      <w:ind w:right="4320"/>
    </w:pPr>
    <w:rPr>
      <w:b/>
      <w:color w:val="727CA3" w:themeColor="accent1"/>
    </w:rPr>
  </w:style>
  <w:style w:type="paragraph" w:styleId="Unterschrift">
    <w:name w:val="Signature"/>
    <w:basedOn w:val="Standard"/>
    <w:link w:val="UnterschriftZchn"/>
    <w:uiPriority w:val="99"/>
    <w:unhideWhenUsed/>
    <w:pPr>
      <w:spacing w:after="0" w:line="240" w:lineRule="auto"/>
    </w:pPr>
  </w:style>
  <w:style w:type="character" w:customStyle="1" w:styleId="UnterschriftZchn">
    <w:name w:val="Unterschrift Zchn"/>
    <w:basedOn w:val="Absatz-Standardschriftart"/>
    <w:link w:val="Unterschrift"/>
    <w:uiPriority w:val="99"/>
    <w:rPr>
      <w:sz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Pr>
      <w:rFonts w:ascii="Tahoma" w:hAnsi="Tahoma" w:cs="Tahoma"/>
      <w:sz w:val="16"/>
      <w:szCs w:val="16"/>
    </w:rPr>
  </w:style>
  <w:style w:type="character" w:styleId="Buchtitel">
    <w:name w:val="Book Title"/>
    <w:basedOn w:val="Absatz-Standardschriftart"/>
    <w:uiPriority w:val="33"/>
    <w:qFormat/>
    <w:rPr>
      <w:i/>
      <w:iCs/>
      <w:smallCaps/>
      <w:spacing w:val="5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pPr>
      <w:spacing w:line="240" w:lineRule="auto"/>
    </w:pPr>
    <w:rPr>
      <w:b/>
      <w:bCs/>
      <w:color w:val="727CA3" w:themeColor="accent1"/>
      <w:sz w:val="18"/>
      <w:szCs w:val="18"/>
    </w:rPr>
  </w:style>
  <w:style w:type="character" w:styleId="Hervorhebung">
    <w:name w:val="Emphasis"/>
    <w:uiPriority w:val="20"/>
    <w:qFormat/>
    <w:rPr>
      <w:b/>
      <w:bCs/>
      <w:i/>
      <w:iCs/>
      <w:spacing w:val="10"/>
    </w:rPr>
  </w:style>
  <w:style w:type="paragraph" w:styleId="Kopfzeile">
    <w:name w:val="header"/>
    <w:basedOn w:val="Standard"/>
    <w:link w:val="KopfzeileZchn"/>
    <w:uiPriority w:val="99"/>
    <w:unhideWhenUsed/>
    <w:pPr>
      <w:tabs>
        <w:tab w:val="center" w:pos="4320"/>
        <w:tab w:val="right" w:pos="8640"/>
      </w:tabs>
    </w:pPr>
  </w:style>
  <w:style w:type="character" w:customStyle="1" w:styleId="KopfzeileZchn">
    <w:name w:val="Kopfzeile Zchn"/>
    <w:basedOn w:val="Absatz-Standardschriftart"/>
    <w:link w:val="Kopfzeile"/>
    <w:uiPriority w:val="99"/>
  </w:style>
  <w:style w:type="character" w:customStyle="1" w:styleId="berschrift1Zchn">
    <w:name w:val="Überschrift 1 Zchn"/>
    <w:basedOn w:val="Absatz-Standardschriftart"/>
    <w:link w:val="berschrift1"/>
    <w:uiPriority w:val="9"/>
    <w:semiHidden/>
    <w:rPr>
      <w:rFonts w:asciiTheme="majorHAnsi" w:eastAsiaTheme="majorEastAsia" w:hAnsiTheme="majorHAnsi" w:cstheme="majorBidi"/>
      <w:b/>
      <w:bCs/>
      <w:color w:val="4D5676" w:themeColor="accent1" w:themeShade="B5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Pr>
      <w:rFonts w:asciiTheme="majorHAnsi" w:eastAsiaTheme="majorEastAsia" w:hAnsiTheme="majorHAnsi" w:cstheme="majorBidi"/>
      <w:b/>
      <w:bCs/>
      <w:color w:val="727CA3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Pr>
      <w:rFonts w:asciiTheme="majorHAnsi" w:eastAsiaTheme="majorEastAsia" w:hAnsiTheme="majorHAnsi" w:cstheme="majorBidi"/>
      <w:b/>
      <w:bCs/>
      <w:color w:val="727CA3" w:themeColor="accent1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Pr>
      <w:rFonts w:asciiTheme="majorHAnsi" w:eastAsiaTheme="majorEastAsia" w:hAnsiTheme="majorHAnsi" w:cstheme="majorBidi"/>
      <w:b/>
      <w:bCs/>
      <w:i/>
      <w:iCs/>
      <w:color w:val="727CA3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Pr>
      <w:rFonts w:asciiTheme="majorHAnsi" w:eastAsiaTheme="majorEastAsia" w:hAnsiTheme="majorHAnsi" w:cstheme="majorBidi"/>
      <w:color w:val="363C53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Pr>
      <w:rFonts w:asciiTheme="majorHAnsi" w:eastAsiaTheme="majorEastAsia" w:hAnsiTheme="majorHAnsi" w:cstheme="majorBidi"/>
      <w:i/>
      <w:iCs/>
      <w:color w:val="363C53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Hyperlink">
    <w:name w:val="Hyperlink"/>
    <w:basedOn w:val="Absatz-Standardschriftart"/>
    <w:uiPriority w:val="99"/>
    <w:semiHidden/>
    <w:unhideWhenUsed/>
    <w:rPr>
      <w:color w:val="B292CA" w:themeColor="hyperlink"/>
      <w:u w:val="single"/>
    </w:rPr>
  </w:style>
  <w:style w:type="character" w:styleId="IntensiveHervorhebung">
    <w:name w:val="Intense Emphasis"/>
    <w:basedOn w:val="Absatz-Standardschriftart"/>
    <w:uiPriority w:val="21"/>
    <w:qFormat/>
    <w:rPr>
      <w:b/>
      <w:bCs/>
      <w:i/>
      <w:iCs/>
      <w:smallCaps/>
      <w:color w:val="727CA3" w:themeColor="accent1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pPr>
      <w:pBdr>
        <w:bottom w:val="single" w:sz="4" w:space="4" w:color="727CA3" w:themeColor="accent1"/>
      </w:pBdr>
      <w:spacing w:before="320" w:after="480"/>
      <w:ind w:left="936" w:right="936"/>
    </w:pPr>
    <w:rPr>
      <w:b/>
      <w:bCs/>
      <w:i/>
      <w:iCs/>
      <w:color w:val="727CA3" w:themeColor="accent1"/>
      <w:sz w:val="22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Pr>
      <w:b/>
      <w:bCs/>
      <w:i/>
      <w:iCs/>
      <w:color w:val="727CA3" w:themeColor="accent1"/>
    </w:rPr>
  </w:style>
  <w:style w:type="character" w:styleId="IntensiverVerweis">
    <w:name w:val="Intense Reference"/>
    <w:basedOn w:val="Absatz-Standardschriftart"/>
    <w:uiPriority w:val="32"/>
    <w:qFormat/>
    <w:rPr>
      <w:smallCaps/>
      <w:spacing w:val="5"/>
      <w:u w:val="single"/>
    </w:rPr>
  </w:style>
  <w:style w:type="table" w:customStyle="1" w:styleId="B2LightShadingAccent2">
    <w:name w:val="B2 Light Shading Accent 2"/>
    <w:basedOn w:val="NormaleTabelle"/>
    <w:uiPriority w:val="42"/>
    <w:pPr>
      <w:spacing w:after="0" w:line="240" w:lineRule="auto"/>
    </w:pPr>
    <w:rPr>
      <w:rFonts w:ascii="Arial" w:hAnsi="Arial"/>
      <w:color w:val="628BAD" w:themeColor="accent2" w:themeShade="BF"/>
    </w:rPr>
    <w:tblPr>
      <w:tblStyleRowBandSize w:val="1"/>
      <w:tblStyleColBandSize w:val="1"/>
      <w:tblBorders>
        <w:top w:val="single" w:sz="8" w:space="0" w:color="9FB8CD" w:themeColor="accent2"/>
        <w:bottom w:val="single" w:sz="8" w:space="0" w:color="9FB8CD" w:themeColor="accent2"/>
      </w:tblBorders>
    </w:tblPr>
    <w:tblStylePr w:type="firstRow">
      <w:rPr>
        <w:b/>
        <w:bCs/>
        <w:color w:val="628BAD" w:themeColor="accent2" w:themeShade="BF"/>
      </w:rPr>
      <w:tblPr/>
      <w:tcPr>
        <w:tcBorders>
          <w:top w:val="single" w:sz="8" w:space="0" w:color="9FB8CD" w:themeColor="accent2"/>
          <w:left w:val="nil"/>
          <w:bottom w:val="single" w:sz="8" w:space="0" w:color="9FB8CD" w:themeColor="accent2"/>
          <w:right w:val="nil"/>
          <w:insideH w:val="nil"/>
          <w:insideV w:val="nil"/>
        </w:tcBorders>
      </w:tcPr>
    </w:tblStylePr>
    <w:tblStylePr w:type="lastRow">
      <w:rPr>
        <w:b/>
        <w:bCs/>
        <w:color w:val="628BAD" w:themeColor="accent2" w:themeShade="BF"/>
      </w:rPr>
      <w:tblPr/>
      <w:tcPr>
        <w:tcBorders>
          <w:top w:val="single" w:sz="8" w:space="0" w:color="9FB8CD" w:themeColor="accent2"/>
          <w:left w:val="nil"/>
          <w:bottom w:val="single" w:sz="8" w:space="0" w:color="9FB8CD" w:themeColor="accent2"/>
          <w:right w:val="nil"/>
          <w:insideH w:val="nil"/>
          <w:insideV w:val="nil"/>
        </w:tcBorders>
      </w:tcPr>
    </w:tblStylePr>
    <w:tblStylePr w:type="firstCol">
      <w:rPr>
        <w:b/>
        <w:bCs/>
        <w:color w:val="628BAD" w:themeColor="accent2" w:themeShade="BF"/>
      </w:rPr>
    </w:tblStylePr>
    <w:tblStylePr w:type="lastCol">
      <w:rPr>
        <w:b/>
        <w:bCs/>
        <w:color w:val="628BAD" w:themeColor="accent2" w:themeShade="BF"/>
      </w:rPr>
    </w:tblStylePr>
    <w:tblStylePr w:type="band1Vert">
      <w:tblPr/>
      <w:tcPr>
        <w:tcBorders>
          <w:top w:val="single" w:sz="8" w:space="0" w:color="9FB8CD" w:themeColor="accent2"/>
          <w:left w:val="nil"/>
          <w:bottom w:val="single" w:sz="8" w:space="0" w:color="9FB8CD" w:themeColor="accent2"/>
          <w:right w:val="nil"/>
          <w:insideH w:val="nil"/>
          <w:insideV w:val="nil"/>
        </w:tcBorders>
        <w:shd w:val="clear" w:color="auto" w:fill="E7EDF2" w:themeFill="accent2" w:themeFillTint="3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EDF2" w:themeFill="accent2" w:themeFillTint="3F"/>
      </w:tcPr>
    </w:tblStylePr>
  </w:style>
  <w:style w:type="paragraph" w:styleId="Aufzhlungszeichen">
    <w:name w:val="List Bullet"/>
    <w:basedOn w:val="Standard"/>
    <w:uiPriority w:val="36"/>
    <w:unhideWhenUsed/>
    <w:qFormat/>
    <w:pPr>
      <w:numPr>
        <w:numId w:val="16"/>
      </w:numPr>
      <w:spacing w:after="120"/>
      <w:contextualSpacing/>
    </w:pPr>
  </w:style>
  <w:style w:type="paragraph" w:styleId="Aufzhlungszeichen2">
    <w:name w:val="List Bullet 2"/>
    <w:basedOn w:val="Standard"/>
    <w:uiPriority w:val="36"/>
    <w:unhideWhenUsed/>
    <w:qFormat/>
    <w:pPr>
      <w:numPr>
        <w:numId w:val="17"/>
      </w:numPr>
      <w:spacing w:after="120"/>
      <w:contextualSpacing/>
    </w:pPr>
  </w:style>
  <w:style w:type="paragraph" w:styleId="Aufzhlungszeichen3">
    <w:name w:val="List Bullet 3"/>
    <w:basedOn w:val="Standard"/>
    <w:uiPriority w:val="36"/>
    <w:unhideWhenUsed/>
    <w:qFormat/>
    <w:pPr>
      <w:numPr>
        <w:numId w:val="18"/>
      </w:numPr>
      <w:spacing w:after="120"/>
      <w:contextualSpacing/>
    </w:pPr>
  </w:style>
  <w:style w:type="paragraph" w:styleId="Aufzhlungszeichen4">
    <w:name w:val="List Bullet 4"/>
    <w:basedOn w:val="Standard"/>
    <w:uiPriority w:val="36"/>
    <w:semiHidden/>
    <w:unhideWhenUsed/>
    <w:pPr>
      <w:numPr>
        <w:numId w:val="14"/>
      </w:numPr>
      <w:spacing w:after="120"/>
      <w:contextualSpacing/>
    </w:pPr>
  </w:style>
  <w:style w:type="paragraph" w:styleId="Aufzhlungszeichen5">
    <w:name w:val="List Bullet 5"/>
    <w:basedOn w:val="Standard"/>
    <w:uiPriority w:val="36"/>
    <w:semiHidden/>
    <w:unhideWhenUsed/>
    <w:pPr>
      <w:numPr>
        <w:numId w:val="15"/>
      </w:numPr>
      <w:spacing w:after="120"/>
      <w:contextualSpacing/>
    </w:pPr>
  </w:style>
  <w:style w:type="paragraph" w:styleId="Zitat">
    <w:name w:val="Quote"/>
    <w:basedOn w:val="Standard"/>
    <w:next w:val="Standard"/>
    <w:link w:val="ZitatZchn"/>
    <w:uiPriority w:val="29"/>
    <w:qFormat/>
    <w:rPr>
      <w:i/>
      <w:iCs/>
      <w:color w:val="000000" w:themeColor="text1"/>
      <w:sz w:val="22"/>
    </w:rPr>
  </w:style>
  <w:style w:type="character" w:customStyle="1" w:styleId="ZitatZchn">
    <w:name w:val="Zitat Zchn"/>
    <w:basedOn w:val="Absatz-Standardschriftart"/>
    <w:link w:val="Zitat"/>
    <w:uiPriority w:val="29"/>
    <w:rPr>
      <w:i/>
      <w:iCs/>
      <w:color w:val="000000" w:themeColor="text1"/>
    </w:rPr>
  </w:style>
  <w:style w:type="character" w:styleId="Fett">
    <w:name w:val="Strong"/>
    <w:uiPriority w:val="22"/>
    <w:qFormat/>
    <w:rPr>
      <w:b/>
      <w:bCs/>
    </w:rPr>
  </w:style>
  <w:style w:type="paragraph" w:styleId="Untertitel">
    <w:name w:val="Subtitle"/>
    <w:basedOn w:val="Standard"/>
    <w:link w:val="UntertitelZchn"/>
    <w:uiPriority w:val="11"/>
    <w:semiHidden/>
    <w:unhideWhenUsed/>
    <w:pPr>
      <w:numPr>
        <w:ilvl w:val="1"/>
      </w:numPr>
    </w:pPr>
    <w:rPr>
      <w:rFonts w:asciiTheme="majorHAnsi" w:eastAsiaTheme="majorEastAsia" w:hAnsiTheme="majorHAnsi" w:cstheme="majorBidi"/>
      <w:i/>
      <w:iCs/>
      <w:color w:val="727CA3" w:themeColor="accent1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semiHidden/>
    <w:rPr>
      <w:rFonts w:asciiTheme="majorHAnsi" w:eastAsiaTheme="majorEastAsia" w:hAnsiTheme="majorHAnsi" w:cstheme="majorBidi"/>
      <w:i/>
      <w:iCs/>
      <w:color w:val="727CA3" w:themeColor="accent1"/>
      <w:spacing w:val="15"/>
      <w:sz w:val="24"/>
      <w:szCs w:val="24"/>
    </w:rPr>
  </w:style>
  <w:style w:type="character" w:styleId="SchwacheHervorhebung">
    <w:name w:val="Subtle Emphasis"/>
    <w:basedOn w:val="Absatz-Standardschriftart"/>
    <w:uiPriority w:val="19"/>
    <w:qFormat/>
    <w:rPr>
      <w:i/>
      <w:iCs/>
    </w:rPr>
  </w:style>
  <w:style w:type="character" w:styleId="SchwacherVerweis">
    <w:name w:val="Subtle Reference"/>
    <w:basedOn w:val="Absatz-Standardschriftart"/>
    <w:uiPriority w:val="31"/>
    <w:qFormat/>
    <w:rPr>
      <w:smallCaps/>
    </w:rPr>
  </w:style>
  <w:style w:type="paragraph" w:styleId="Titel">
    <w:name w:val="Title"/>
    <w:basedOn w:val="Standard"/>
    <w:link w:val="TitelZchn"/>
    <w:uiPriority w:val="10"/>
    <w:semiHidden/>
    <w:unhideWhenUsed/>
    <w:pPr>
      <w:pBdr>
        <w:bottom w:val="single" w:sz="8" w:space="4" w:color="727CA3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83842" w:themeColor="text2" w:themeShade="CC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semiHidden/>
    <w:rPr>
      <w:rFonts w:asciiTheme="majorHAnsi" w:eastAsiaTheme="majorEastAsia" w:hAnsiTheme="majorHAnsi" w:cstheme="majorBidi"/>
      <w:color w:val="383842" w:themeColor="text2" w:themeShade="CC"/>
      <w:spacing w:val="5"/>
      <w:kern w:val="28"/>
      <w:sz w:val="52"/>
      <w:szCs w:val="52"/>
    </w:rPr>
  </w:style>
  <w:style w:type="paragraph" w:styleId="Verzeichnis1">
    <w:name w:val="toc 1"/>
    <w:basedOn w:val="Standard"/>
    <w:next w:val="Standard"/>
    <w:autoRedefine/>
    <w:uiPriority w:val="99"/>
    <w:semiHidden/>
    <w:unhideWhenUsed/>
    <w:pPr>
      <w:tabs>
        <w:tab w:val="right" w:leader="dot" w:pos="8630"/>
      </w:tabs>
      <w:spacing w:after="40" w:line="240" w:lineRule="auto"/>
    </w:pPr>
    <w:rPr>
      <w:smallCaps/>
      <w:color w:val="9FB8CD" w:themeColor="accent2"/>
    </w:rPr>
  </w:style>
  <w:style w:type="paragraph" w:styleId="Verzeichnis2">
    <w:name w:val="toc 2"/>
    <w:basedOn w:val="Standard"/>
    <w:next w:val="Standard"/>
    <w:autoRedefine/>
    <w:uiPriority w:val="99"/>
    <w:semiHidden/>
    <w:unhideWhenUsed/>
    <w:pPr>
      <w:tabs>
        <w:tab w:val="right" w:leader="dot" w:pos="8630"/>
      </w:tabs>
      <w:spacing w:after="40" w:line="240" w:lineRule="auto"/>
      <w:ind w:left="216"/>
    </w:pPr>
    <w:rPr>
      <w:smallCaps/>
    </w:rPr>
  </w:style>
  <w:style w:type="paragraph" w:styleId="Verzeichnis3">
    <w:name w:val="toc 3"/>
    <w:basedOn w:val="Standard"/>
    <w:next w:val="Standard"/>
    <w:autoRedefine/>
    <w:uiPriority w:val="99"/>
    <w:semiHidden/>
    <w:unhideWhenUsed/>
    <w:pPr>
      <w:tabs>
        <w:tab w:val="right" w:leader="dot" w:pos="8630"/>
      </w:tabs>
      <w:spacing w:after="40" w:line="240" w:lineRule="auto"/>
      <w:ind w:left="446"/>
    </w:pPr>
    <w:rPr>
      <w:smallCaps/>
    </w:rPr>
  </w:style>
  <w:style w:type="paragraph" w:styleId="Verzeichnis4">
    <w:name w:val="toc 4"/>
    <w:basedOn w:val="Standard"/>
    <w:next w:val="Standard"/>
    <w:autoRedefine/>
    <w:uiPriority w:val="99"/>
    <w:semiHidden/>
    <w:unhideWhenUsed/>
    <w:pPr>
      <w:tabs>
        <w:tab w:val="right" w:leader="dot" w:pos="8630"/>
      </w:tabs>
      <w:spacing w:after="40" w:line="240" w:lineRule="auto"/>
      <w:ind w:left="662"/>
    </w:pPr>
    <w:rPr>
      <w:smallCaps/>
    </w:rPr>
  </w:style>
  <w:style w:type="paragraph" w:styleId="Verzeichnis5">
    <w:name w:val="toc 5"/>
    <w:basedOn w:val="Standard"/>
    <w:next w:val="Standard"/>
    <w:autoRedefine/>
    <w:uiPriority w:val="99"/>
    <w:semiHidden/>
    <w:unhideWhenUsed/>
    <w:pPr>
      <w:tabs>
        <w:tab w:val="right" w:leader="dot" w:pos="8630"/>
      </w:tabs>
      <w:spacing w:after="40" w:line="240" w:lineRule="auto"/>
      <w:ind w:left="878"/>
    </w:pPr>
    <w:rPr>
      <w:smallCaps/>
    </w:rPr>
  </w:style>
  <w:style w:type="paragraph" w:styleId="Verzeichnis6">
    <w:name w:val="toc 6"/>
    <w:basedOn w:val="Standard"/>
    <w:next w:val="Standard"/>
    <w:autoRedefine/>
    <w:uiPriority w:val="99"/>
    <w:semiHidden/>
    <w:unhideWhenUsed/>
    <w:pPr>
      <w:tabs>
        <w:tab w:val="right" w:leader="dot" w:pos="8630"/>
      </w:tabs>
      <w:spacing w:after="40" w:line="240" w:lineRule="auto"/>
      <w:ind w:left="1094"/>
    </w:pPr>
    <w:rPr>
      <w:smallCaps/>
    </w:rPr>
  </w:style>
  <w:style w:type="paragraph" w:styleId="Verzeichnis7">
    <w:name w:val="toc 7"/>
    <w:basedOn w:val="Standard"/>
    <w:next w:val="Standard"/>
    <w:autoRedefine/>
    <w:uiPriority w:val="99"/>
    <w:semiHidden/>
    <w:unhideWhenUsed/>
    <w:pPr>
      <w:tabs>
        <w:tab w:val="right" w:leader="dot" w:pos="8630"/>
      </w:tabs>
      <w:spacing w:after="40" w:line="240" w:lineRule="auto"/>
      <w:ind w:left="1325"/>
    </w:pPr>
    <w:rPr>
      <w:smallCaps/>
    </w:rPr>
  </w:style>
  <w:style w:type="paragraph" w:styleId="Verzeichnis8">
    <w:name w:val="toc 8"/>
    <w:basedOn w:val="Standard"/>
    <w:next w:val="Standard"/>
    <w:autoRedefine/>
    <w:uiPriority w:val="99"/>
    <w:semiHidden/>
    <w:unhideWhenUsed/>
    <w:pPr>
      <w:tabs>
        <w:tab w:val="right" w:leader="dot" w:pos="8630"/>
      </w:tabs>
      <w:spacing w:after="40" w:line="240" w:lineRule="auto"/>
      <w:ind w:left="1540"/>
    </w:pPr>
    <w:rPr>
      <w:smallCaps/>
    </w:rPr>
  </w:style>
  <w:style w:type="paragraph" w:styleId="Verzeichnis9">
    <w:name w:val="toc 9"/>
    <w:basedOn w:val="Standard"/>
    <w:next w:val="Standard"/>
    <w:autoRedefine/>
    <w:uiPriority w:val="99"/>
    <w:semiHidden/>
    <w:unhideWhenUsed/>
    <w:pPr>
      <w:tabs>
        <w:tab w:val="right" w:leader="dot" w:pos="8630"/>
      </w:tabs>
      <w:spacing w:after="40" w:line="240" w:lineRule="auto"/>
      <w:ind w:left="1760"/>
    </w:pPr>
    <w:rPr>
      <w:smallCaps/>
    </w:rPr>
  </w:style>
  <w:style w:type="paragraph" w:customStyle="1" w:styleId="Kopfzeile-Links">
    <w:name w:val="Kopfzeile - Links"/>
    <w:basedOn w:val="Kopfzeile"/>
    <w:uiPriority w:val="35"/>
    <w:semiHidden/>
    <w:unhideWhenUsed/>
    <w:pPr>
      <w:pBdr>
        <w:bottom w:val="dashed" w:sz="4" w:space="18" w:color="7F7F7F" w:themeColor="text1" w:themeTint="80"/>
      </w:pBdr>
      <w:spacing w:line="396" w:lineRule="auto"/>
    </w:pPr>
    <w:rPr>
      <w:color w:val="7F7F7F" w:themeColor="text1" w:themeTint="80"/>
    </w:rPr>
  </w:style>
  <w:style w:type="paragraph" w:customStyle="1" w:styleId="Fuzeile-Links">
    <w:name w:val="Fußzeile - Links"/>
    <w:basedOn w:val="Standard"/>
    <w:next w:val="Standard"/>
    <w:uiPriority w:val="35"/>
    <w:semiHidden/>
    <w:unhideWhenUsed/>
    <w:pPr>
      <w:pBdr>
        <w:top w:val="dashed" w:sz="4" w:space="18" w:color="7F7F7F" w:themeColor="text1" w:themeTint="80"/>
      </w:pBdr>
      <w:tabs>
        <w:tab w:val="center" w:pos="4320"/>
        <w:tab w:val="right" w:pos="8640"/>
      </w:tabs>
    </w:pPr>
    <w:rPr>
      <w:color w:val="7F7F7F" w:themeColor="text1" w:themeTint="80"/>
      <w:szCs w:val="18"/>
    </w:rPr>
  </w:style>
  <w:style w:type="paragraph" w:customStyle="1" w:styleId="Fuzeile-Rechts">
    <w:name w:val="Fußzeile - Rechts"/>
    <w:basedOn w:val="Fuzeile"/>
    <w:uiPriority w:val="35"/>
    <w:unhideWhenUsed/>
    <w:pPr>
      <w:pBdr>
        <w:top w:val="dashed" w:sz="4" w:space="18" w:color="7F7F7F"/>
      </w:pBdr>
      <w:jc w:val="right"/>
    </w:pPr>
    <w:rPr>
      <w:color w:val="7F7F7F" w:themeColor="text1" w:themeTint="80"/>
      <w:szCs w:val="18"/>
    </w:rPr>
  </w:style>
  <w:style w:type="paragraph" w:customStyle="1" w:styleId="Kopfzeile-Rechts">
    <w:name w:val="Kopfzeile - Rechts"/>
    <w:basedOn w:val="Kopfzeile"/>
    <w:uiPriority w:val="35"/>
    <w:unhideWhenUsed/>
    <w:pPr>
      <w:pBdr>
        <w:bottom w:val="dashed" w:sz="4" w:space="18" w:color="7F7F7F"/>
      </w:pBdr>
      <w:jc w:val="right"/>
    </w:pPr>
    <w:rPr>
      <w:color w:val="7F7F7F" w:themeColor="text1" w:themeTint="80"/>
    </w:rPr>
  </w:style>
  <w:style w:type="character" w:styleId="Platzhaltertext">
    <w:name w:val="Placeholder Text"/>
    <w:basedOn w:val="Absatz-Standardschriftart"/>
    <w:uiPriority w:val="99"/>
    <w:unhideWhenUsed/>
    <w:rPr>
      <w:color w:val="808080"/>
    </w:rPr>
  </w:style>
  <w:style w:type="paragraph" w:styleId="Listenabsatz">
    <w:name w:val="List Paragraph"/>
    <w:basedOn w:val="Standard"/>
    <w:uiPriority w:val="34"/>
    <w:qFormat/>
    <w:rsid w:val="00F247E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caption" w:uiPriority="35" w:qFormat="1"/>
    <w:lsdException w:name="List Bullet" w:uiPriority="36" w:qFormat="1"/>
    <w:lsdException w:name="List Bullet 2" w:uiPriority="36" w:qFormat="1"/>
    <w:lsdException w:name="List Bullet 3" w:uiPriority="36" w:qFormat="1"/>
    <w:lsdException w:name="List Bullet 4" w:uiPriority="36"/>
    <w:lsdException w:name="List Bullet 5" w:uiPriority="36"/>
    <w:lsdException w:name="Title" w:semiHidden="0" w:uiPriority="10" w:unhideWhenUsed="0" w:qFormat="1"/>
    <w:lsdException w:name="Closing" w:uiPriority="7" w:qFormat="1"/>
    <w:lsdException w:name="Default Paragraph Font" w:uiPriority="1"/>
    <w:lsdException w:name="Subtitle" w:semiHidden="0" w:uiPriority="11" w:unhideWhenUsed="0" w:qFormat="1"/>
    <w:lsdException w:name="Salutation" w:uiPriority="6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1" w:unhideWhenUsed="0"/>
    <w:lsdException w:name="Placeholder Text" w:unhideWhenUsed="0"/>
    <w:lsdException w:name="No Spacing" w:semiHidden="0" w:unhideWhenUsed="0" w:qFormat="1"/>
    <w:lsdException w:name="Light Shading" w:semiHidden="0" w:uiPriority="40" w:unhideWhenUsed="0"/>
    <w:lsdException w:name="Light List" w:semiHidden="0" w:uiPriority="40" w:unhideWhenUsed="0"/>
    <w:lsdException w:name="Light Grid" w:semiHidden="0" w:uiPriority="40" w:unhideWhenUsed="0"/>
    <w:lsdException w:name="Medium Shading 1" w:semiHidden="0" w:uiPriority="40" w:unhideWhenUsed="0"/>
    <w:lsdException w:name="Medium Shading 2" w:semiHidden="0" w:uiPriority="40" w:unhideWhenUsed="0"/>
    <w:lsdException w:name="Medium List 1" w:semiHidden="0" w:uiPriority="40" w:unhideWhenUsed="0"/>
    <w:lsdException w:name="Medium List 2" w:semiHidden="0" w:uiPriority="40" w:unhideWhenUsed="0"/>
    <w:lsdException w:name="Medium Grid 1" w:semiHidden="0" w:uiPriority="40" w:unhideWhenUsed="0"/>
    <w:lsdException w:name="Medium Grid 2" w:semiHidden="0" w:uiPriority="40" w:unhideWhenUsed="0"/>
    <w:lsdException w:name="Medium Grid 3" w:semiHidden="0" w:uiPriority="40" w:unhideWhenUsed="0"/>
    <w:lsdException w:name="Dark List" w:semiHidden="0" w:uiPriority="40" w:unhideWhenUsed="0"/>
    <w:lsdException w:name="Colorful Shading" w:semiHidden="0" w:uiPriority="40" w:unhideWhenUsed="0"/>
    <w:lsdException w:name="Colorful List" w:semiHidden="0" w:uiPriority="40" w:unhideWhenUsed="0"/>
    <w:lsdException w:name="Colorful Grid" w:semiHidden="0" w:uiPriority="40" w:unhideWhenUsed="0"/>
    <w:lsdException w:name="Light Shading Accent 1" w:semiHidden="0" w:uiPriority="41" w:unhideWhenUsed="0"/>
    <w:lsdException w:name="Light List Accent 1" w:semiHidden="0" w:uiPriority="41" w:unhideWhenUsed="0"/>
    <w:lsdException w:name="Light Grid Accent 1" w:semiHidden="0" w:uiPriority="41" w:unhideWhenUsed="0"/>
    <w:lsdException w:name="Medium Shading 1 Accent 1" w:semiHidden="0" w:uiPriority="41" w:unhideWhenUsed="0"/>
    <w:lsdException w:name="Medium Shading 2 Accent 1" w:semiHidden="0" w:uiPriority="41" w:unhideWhenUsed="0"/>
    <w:lsdException w:name="Medium List 1 Accent 1" w:semiHidden="0" w:uiPriority="41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41" w:unhideWhenUsed="0"/>
    <w:lsdException w:name="Medium Grid 1 Accent 1" w:semiHidden="0" w:uiPriority="41" w:unhideWhenUsed="0"/>
    <w:lsdException w:name="Medium Grid 2 Accent 1" w:semiHidden="0" w:uiPriority="41" w:unhideWhenUsed="0"/>
    <w:lsdException w:name="Medium Grid 3 Accent 1" w:semiHidden="0" w:uiPriority="41" w:unhideWhenUsed="0"/>
    <w:lsdException w:name="Dark List Accent 1" w:semiHidden="0" w:uiPriority="41" w:unhideWhenUsed="0"/>
    <w:lsdException w:name="Colorful Shading Accent 1" w:semiHidden="0" w:uiPriority="41" w:unhideWhenUsed="0"/>
    <w:lsdException w:name="Colorful List Accent 1" w:semiHidden="0" w:uiPriority="41" w:unhideWhenUsed="0"/>
    <w:lsdException w:name="Colorful Grid Accent 1" w:semiHidden="0" w:uiPriority="41" w:unhideWhenUsed="0"/>
    <w:lsdException w:name="Light Shading Accent 2" w:semiHidden="0" w:uiPriority="42" w:unhideWhenUsed="0"/>
    <w:lsdException w:name="Light List Accent 2" w:semiHidden="0" w:uiPriority="42" w:unhideWhenUsed="0"/>
    <w:lsdException w:name="Light Grid Accent 2" w:semiHidden="0" w:uiPriority="42" w:unhideWhenUsed="0"/>
    <w:lsdException w:name="Medium Shading 1 Accent 2" w:semiHidden="0" w:uiPriority="42" w:unhideWhenUsed="0"/>
    <w:lsdException w:name="Medium Shading 2 Accent 2" w:semiHidden="0" w:uiPriority="42" w:unhideWhenUsed="0"/>
    <w:lsdException w:name="Medium List 1 Accent 2" w:semiHidden="0" w:uiPriority="42" w:unhideWhenUsed="0"/>
    <w:lsdException w:name="Medium List 2 Accent 2" w:semiHidden="0" w:uiPriority="42" w:unhideWhenUsed="0"/>
    <w:lsdException w:name="Medium Grid 1 Accent 2" w:semiHidden="0" w:uiPriority="42" w:unhideWhenUsed="0"/>
    <w:lsdException w:name="Medium Grid 2 Accent 2" w:semiHidden="0" w:uiPriority="42" w:unhideWhenUsed="0"/>
    <w:lsdException w:name="Medium Grid 3 Accent 2" w:semiHidden="0" w:uiPriority="42" w:unhideWhenUsed="0"/>
    <w:lsdException w:name="Dark List Accent 2" w:semiHidden="0" w:uiPriority="42" w:unhideWhenUsed="0"/>
    <w:lsdException w:name="Colorful Shading Accent 2" w:semiHidden="0" w:uiPriority="42" w:unhideWhenUsed="0"/>
    <w:lsdException w:name="Colorful List Accent 2" w:semiHidden="0" w:uiPriority="42" w:unhideWhenUsed="0"/>
    <w:lsdException w:name="Colorful Grid Accent 2" w:semiHidden="0" w:uiPriority="42" w:unhideWhenUsed="0"/>
    <w:lsdException w:name="Light Shading Accent 3" w:semiHidden="0" w:uiPriority="43" w:unhideWhenUsed="0"/>
    <w:lsdException w:name="Light List Accent 3" w:semiHidden="0" w:uiPriority="43" w:unhideWhenUsed="0"/>
    <w:lsdException w:name="Light Grid Accent 3" w:semiHidden="0" w:uiPriority="43" w:unhideWhenUsed="0"/>
    <w:lsdException w:name="Medium Shading 1 Accent 3" w:semiHidden="0" w:uiPriority="43" w:unhideWhenUsed="0"/>
    <w:lsdException w:name="Medium Shading 2 Accent 3" w:semiHidden="0" w:uiPriority="43" w:unhideWhenUsed="0"/>
    <w:lsdException w:name="Medium List 1 Accent 3" w:semiHidden="0" w:uiPriority="43" w:unhideWhenUsed="0"/>
    <w:lsdException w:name="Medium List 2 Accent 3" w:semiHidden="0" w:uiPriority="43" w:unhideWhenUsed="0"/>
    <w:lsdException w:name="Medium Grid 1 Accent 3" w:semiHidden="0" w:uiPriority="43" w:unhideWhenUsed="0"/>
    <w:lsdException w:name="Medium Grid 2 Accent 3" w:semiHidden="0" w:uiPriority="43" w:unhideWhenUsed="0"/>
    <w:lsdException w:name="Medium Grid 3 Accent 3" w:semiHidden="0" w:uiPriority="43" w:unhideWhenUsed="0"/>
    <w:lsdException w:name="Dark List Accent 3" w:semiHidden="0" w:uiPriority="43" w:unhideWhenUsed="0"/>
    <w:lsdException w:name="Colorful Shading Accent 3" w:semiHidden="0" w:uiPriority="43" w:unhideWhenUsed="0"/>
    <w:lsdException w:name="Colorful List Accent 3" w:semiHidden="0" w:uiPriority="43" w:unhideWhenUsed="0"/>
    <w:lsdException w:name="Colorful Grid Accent 3" w:semiHidden="0" w:uiPriority="43" w:unhideWhenUsed="0"/>
    <w:lsdException w:name="Light Shading Accent 4" w:semiHidden="0" w:uiPriority="44" w:unhideWhenUsed="0"/>
    <w:lsdException w:name="Light List Accent 4" w:semiHidden="0" w:uiPriority="44" w:unhideWhenUsed="0"/>
    <w:lsdException w:name="Light Grid Accent 4" w:semiHidden="0" w:uiPriority="44" w:unhideWhenUsed="0"/>
    <w:lsdException w:name="Medium Shading 1 Accent 4" w:semiHidden="0" w:uiPriority="44" w:unhideWhenUsed="0"/>
    <w:lsdException w:name="Medium Shading 2 Accent 4" w:semiHidden="0" w:uiPriority="44" w:unhideWhenUsed="0"/>
    <w:lsdException w:name="Medium List 1 Accent 4" w:semiHidden="0" w:uiPriority="44" w:unhideWhenUsed="0"/>
    <w:lsdException w:name="Medium List 2 Accent 4" w:semiHidden="0" w:uiPriority="44" w:unhideWhenUsed="0"/>
    <w:lsdException w:name="Medium Grid 1 Accent 4" w:semiHidden="0" w:uiPriority="44" w:unhideWhenUsed="0"/>
    <w:lsdException w:name="Medium Grid 2 Accent 4" w:semiHidden="0" w:uiPriority="44" w:unhideWhenUsed="0"/>
    <w:lsdException w:name="Medium Grid 3 Accent 4" w:semiHidden="0" w:uiPriority="44" w:unhideWhenUsed="0"/>
    <w:lsdException w:name="Dark List Accent 4" w:semiHidden="0" w:uiPriority="44" w:unhideWhenUsed="0"/>
    <w:lsdException w:name="Colorful Shading Accent 4" w:semiHidden="0" w:uiPriority="44" w:unhideWhenUsed="0"/>
    <w:lsdException w:name="Colorful List Accent 4" w:semiHidden="0" w:uiPriority="44" w:unhideWhenUsed="0"/>
    <w:lsdException w:name="Colorful Grid Accent 4" w:semiHidden="0" w:uiPriority="44" w:unhideWhenUsed="0"/>
    <w:lsdException w:name="Light Shading Accent 5" w:semiHidden="0" w:uiPriority="45" w:unhideWhenUsed="0"/>
    <w:lsdException w:name="Light List Accent 5" w:semiHidden="0" w:uiPriority="45" w:unhideWhenUsed="0"/>
    <w:lsdException w:name="Light Grid Accent 5" w:semiHidden="0" w:uiPriority="45" w:unhideWhenUsed="0"/>
    <w:lsdException w:name="Medium Shading 1 Accent 5" w:semiHidden="0" w:uiPriority="45" w:unhideWhenUsed="0"/>
    <w:lsdException w:name="Medium Shading 2 Accent 5" w:semiHidden="0" w:uiPriority="45" w:unhideWhenUsed="0"/>
    <w:lsdException w:name="Medium List 1 Accent 5" w:semiHidden="0" w:uiPriority="45" w:unhideWhenUsed="0"/>
    <w:lsdException w:name="Medium List 2 Accent 5" w:semiHidden="0" w:uiPriority="45" w:unhideWhenUsed="0"/>
    <w:lsdException w:name="Medium Grid 1 Accent 5" w:semiHidden="0" w:uiPriority="45" w:unhideWhenUsed="0"/>
    <w:lsdException w:name="Medium Grid 2 Accent 5" w:semiHidden="0" w:uiPriority="45" w:unhideWhenUsed="0"/>
    <w:lsdException w:name="Medium Grid 3 Accent 5" w:semiHidden="0" w:uiPriority="45" w:unhideWhenUsed="0"/>
    <w:lsdException w:name="Dark List Accent 5" w:semiHidden="0" w:uiPriority="45" w:unhideWhenUsed="0"/>
    <w:lsdException w:name="Colorful Shading Accent 5" w:semiHidden="0" w:uiPriority="45" w:unhideWhenUsed="0"/>
    <w:lsdException w:name="Colorful List Accent 5" w:semiHidden="0" w:uiPriority="45" w:unhideWhenUsed="0"/>
    <w:lsdException w:name="Colorful Grid Accent 5" w:semiHidden="0" w:uiPriority="45" w:unhideWhenUsed="0"/>
    <w:lsdException w:name="Light Shading Accent 6" w:semiHidden="0" w:uiPriority="46" w:unhideWhenUsed="0"/>
    <w:lsdException w:name="Light List Accent 6" w:semiHidden="0" w:uiPriority="46" w:unhideWhenUsed="0"/>
    <w:lsdException w:name="Light Grid Accent 6" w:semiHidden="0" w:uiPriority="46" w:unhideWhenUsed="0"/>
    <w:lsdException w:name="Medium Shading 1 Accent 6" w:semiHidden="0" w:uiPriority="46" w:unhideWhenUsed="0"/>
    <w:lsdException w:name="Medium Shading 2 Accent 6" w:semiHidden="0" w:uiPriority="46" w:unhideWhenUsed="0"/>
    <w:lsdException w:name="Medium List 1 Accent 6" w:semiHidden="0" w:uiPriority="46" w:unhideWhenUsed="0"/>
    <w:lsdException w:name="Medium List 2 Accent 6" w:semiHidden="0" w:uiPriority="46" w:unhideWhenUsed="0"/>
    <w:lsdException w:name="Medium Grid 1 Accent 6" w:semiHidden="0" w:uiPriority="46" w:unhideWhenUsed="0"/>
    <w:lsdException w:name="Medium Grid 2 Accent 6" w:semiHidden="0" w:uiPriority="46" w:unhideWhenUsed="0"/>
    <w:lsdException w:name="Medium Grid 3 Accent 6" w:semiHidden="0" w:uiPriority="46" w:unhideWhenUsed="0"/>
    <w:lsdException w:name="Dark List Accent 6" w:semiHidden="0" w:uiPriority="46" w:unhideWhenUsed="0"/>
    <w:lsdException w:name="Colorful Shading Accent 6" w:semiHidden="0" w:uiPriority="46" w:unhideWhenUsed="0"/>
    <w:lsdException w:name="Colorful List Accent 6" w:semiHidden="0" w:uiPriority="46" w:unhideWhenUsed="0"/>
    <w:lsdException w:name="Colorful Grid Accent 6" w:semiHidden="0" w:uiPriority="46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Pr>
      <w:sz w:val="20"/>
    </w:rPr>
  </w:style>
  <w:style w:type="paragraph" w:styleId="berschrift1">
    <w:name w:val="heading 1"/>
    <w:basedOn w:val="Standard"/>
    <w:next w:val="Standard"/>
    <w:link w:val="berschrift1Zchn"/>
    <w:uiPriority w:val="9"/>
    <w:semiHidden/>
    <w:unhideWhenUsed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D5676" w:themeColor="accent1" w:themeShade="B5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727CA3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727CA3" w:themeColor="accent1"/>
      <w:sz w:val="22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727CA3" w:themeColor="accent1"/>
      <w:sz w:val="22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363C53" w:themeColor="accent1" w:themeShade="7F"/>
      <w:sz w:val="22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363C53" w:themeColor="accent1" w:themeShade="7F"/>
      <w:sz w:val="22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320"/>
        <w:tab w:val="right" w:pos="8640"/>
      </w:tabs>
    </w:pPr>
  </w:style>
  <w:style w:type="character" w:customStyle="1" w:styleId="FuzeileZchn">
    <w:name w:val="Fußzeile Zchn"/>
    <w:basedOn w:val="Absatz-Standardschriftart"/>
    <w:link w:val="Fuzeile"/>
    <w:uiPriority w:val="99"/>
  </w:style>
  <w:style w:type="paragraph" w:styleId="KeinLeerraum">
    <w:name w:val="No Spacing"/>
    <w:basedOn w:val="Standard"/>
    <w:link w:val="KeinLeerraumZchn"/>
    <w:uiPriority w:val="99"/>
    <w:qFormat/>
    <w:pPr>
      <w:spacing w:after="0" w:line="240" w:lineRule="auto"/>
    </w:pPr>
  </w:style>
  <w:style w:type="character" w:customStyle="1" w:styleId="KeinLeerraumZchn">
    <w:name w:val="Kein Leerraum Zchn"/>
    <w:basedOn w:val="Absatz-Standardschriftart"/>
    <w:link w:val="KeinLeerraum"/>
    <w:uiPriority w:val="99"/>
    <w:rPr>
      <w:sz w:val="20"/>
    </w:rPr>
  </w:style>
  <w:style w:type="paragraph" w:styleId="Gruformel">
    <w:name w:val="Closing"/>
    <w:basedOn w:val="Standard"/>
    <w:link w:val="GruformelZchn"/>
    <w:uiPriority w:val="7"/>
    <w:unhideWhenUsed/>
    <w:qFormat/>
    <w:pPr>
      <w:spacing w:before="240" w:after="0"/>
      <w:ind w:right="4320"/>
    </w:pPr>
    <w:rPr>
      <w:sz w:val="22"/>
    </w:rPr>
  </w:style>
  <w:style w:type="character" w:customStyle="1" w:styleId="GruformelZchn">
    <w:name w:val="Grußformel Zchn"/>
    <w:basedOn w:val="Absatz-Standardschriftart"/>
    <w:link w:val="Gruformel"/>
    <w:uiPriority w:val="7"/>
  </w:style>
  <w:style w:type="paragraph" w:customStyle="1" w:styleId="Empfngeradresse">
    <w:name w:val="Empfängeradresse"/>
    <w:basedOn w:val="KeinLeerraum"/>
    <w:link w:val="Empfngeradresszeichen"/>
    <w:uiPriority w:val="5"/>
    <w:qFormat/>
    <w:pPr>
      <w:spacing w:before="200" w:after="200" w:line="276" w:lineRule="auto"/>
      <w:contextualSpacing/>
    </w:pPr>
    <w:rPr>
      <w:rFonts w:asciiTheme="majorHAnsi" w:hAnsiTheme="majorHAnsi"/>
      <w:color w:val="9FB8CD" w:themeColor="accent2"/>
      <w:sz w:val="18"/>
    </w:rPr>
  </w:style>
  <w:style w:type="paragraph" w:styleId="Anrede">
    <w:name w:val="Salutation"/>
    <w:basedOn w:val="Standard"/>
    <w:next w:val="Standard"/>
    <w:link w:val="AnredeZchn"/>
    <w:uiPriority w:val="6"/>
    <w:unhideWhenUsed/>
    <w:qFormat/>
    <w:pPr>
      <w:spacing w:before="400" w:after="320" w:line="240" w:lineRule="auto"/>
    </w:pPr>
    <w:rPr>
      <w:b/>
      <w:sz w:val="22"/>
    </w:rPr>
  </w:style>
  <w:style w:type="character" w:customStyle="1" w:styleId="AnredeZchn">
    <w:name w:val="Anrede Zchn"/>
    <w:basedOn w:val="Absatz-Standardschriftart"/>
    <w:link w:val="Anrede"/>
    <w:uiPriority w:val="6"/>
    <w:rPr>
      <w:b/>
    </w:rPr>
  </w:style>
  <w:style w:type="paragraph" w:customStyle="1" w:styleId="Absenderadresse">
    <w:name w:val="Absenderadresse"/>
    <w:basedOn w:val="KeinLeerraum"/>
    <w:link w:val="Absenderadresszeichen"/>
    <w:uiPriority w:val="3"/>
    <w:qFormat/>
    <w:pPr>
      <w:spacing w:before="200" w:after="200" w:line="276" w:lineRule="auto"/>
      <w:contextualSpacing/>
      <w:jc w:val="right"/>
    </w:pPr>
    <w:rPr>
      <w:rFonts w:asciiTheme="majorHAnsi" w:hAnsiTheme="majorHAnsi"/>
      <w:color w:val="9FB8CD" w:themeColor="accent2"/>
      <w:sz w:val="18"/>
      <w:szCs w:val="18"/>
    </w:rPr>
  </w:style>
  <w:style w:type="paragraph" w:customStyle="1" w:styleId="NamedesEmpfngers">
    <w:name w:val="Name des Empfängers"/>
    <w:basedOn w:val="Empfngeradresse"/>
    <w:link w:val="NamenszeichendesEmpfngers"/>
    <w:uiPriority w:val="4"/>
    <w:qFormat/>
    <w:pPr>
      <w:spacing w:before="80"/>
    </w:pPr>
    <w:rPr>
      <w:b/>
      <w:color w:val="525A7D" w:themeColor="accent1" w:themeShade="BF"/>
      <w:sz w:val="20"/>
    </w:rPr>
  </w:style>
  <w:style w:type="paragraph" w:customStyle="1" w:styleId="NamedesAbsenders">
    <w:name w:val="Name des Absenders"/>
    <w:basedOn w:val="Absenderadresse"/>
    <w:link w:val="NamenszeichendesAbsenders"/>
    <w:uiPriority w:val="2"/>
    <w:qFormat/>
    <w:rPr>
      <w:b/>
      <w:color w:val="525A7D" w:themeColor="accent1" w:themeShade="BF"/>
      <w:sz w:val="20"/>
    </w:rPr>
  </w:style>
  <w:style w:type="character" w:customStyle="1" w:styleId="Absenderadresszeichen">
    <w:name w:val="Absenderadresszeichen"/>
    <w:basedOn w:val="KeinLeerraumZchn"/>
    <w:link w:val="Absenderadresse"/>
    <w:uiPriority w:val="3"/>
    <w:rPr>
      <w:rFonts w:asciiTheme="majorHAnsi" w:hAnsiTheme="majorHAnsi"/>
      <w:color w:val="9FB8CD" w:themeColor="accent2"/>
      <w:sz w:val="18"/>
      <w:szCs w:val="18"/>
    </w:rPr>
  </w:style>
  <w:style w:type="character" w:customStyle="1" w:styleId="NamenszeichendesAbsenders">
    <w:name w:val="Namenszeichen des Absenders"/>
    <w:basedOn w:val="Absenderadresszeichen"/>
    <w:link w:val="NamedesAbsenders"/>
    <w:uiPriority w:val="2"/>
    <w:rPr>
      <w:rFonts w:asciiTheme="majorHAnsi" w:hAnsiTheme="majorHAnsi"/>
      <w:b/>
      <w:color w:val="525A7D" w:themeColor="accent1" w:themeShade="BF"/>
      <w:sz w:val="20"/>
      <w:szCs w:val="20"/>
    </w:rPr>
  </w:style>
  <w:style w:type="character" w:customStyle="1" w:styleId="Empfngeradresszeichen">
    <w:name w:val="Empfängeradresszeichen"/>
    <w:basedOn w:val="KeinLeerraumZchn"/>
    <w:link w:val="Empfngeradresse"/>
    <w:uiPriority w:val="5"/>
    <w:rPr>
      <w:rFonts w:asciiTheme="majorHAnsi" w:hAnsiTheme="majorHAnsi"/>
      <w:color w:val="9FB8CD" w:themeColor="accent2"/>
      <w:sz w:val="18"/>
    </w:rPr>
  </w:style>
  <w:style w:type="character" w:customStyle="1" w:styleId="NamenszeichendesEmpfngers">
    <w:name w:val="Namenszeichen des Empfängers"/>
    <w:basedOn w:val="Empfngeradresszeichen"/>
    <w:link w:val="NamedesEmpfngers"/>
    <w:uiPriority w:val="4"/>
    <w:rPr>
      <w:rFonts w:asciiTheme="majorHAnsi" w:hAnsiTheme="majorHAnsi"/>
      <w:b/>
      <w:color w:val="525A7D" w:themeColor="accent1" w:themeShade="BF"/>
      <w:sz w:val="20"/>
    </w:rPr>
  </w:style>
  <w:style w:type="paragraph" w:customStyle="1" w:styleId="NamedesAbsendersbeiSignatur">
    <w:name w:val="Name des Absenders (bei Signatur)"/>
    <w:basedOn w:val="KeinLeerraum"/>
    <w:uiPriority w:val="7"/>
    <w:pPr>
      <w:pBdr>
        <w:top w:val="single" w:sz="4" w:space="1" w:color="727CA3" w:themeColor="accent1"/>
      </w:pBdr>
      <w:ind w:right="4320"/>
    </w:pPr>
    <w:rPr>
      <w:b/>
      <w:color w:val="727CA3" w:themeColor="accent1"/>
    </w:rPr>
  </w:style>
  <w:style w:type="paragraph" w:styleId="Unterschrift">
    <w:name w:val="Signature"/>
    <w:basedOn w:val="Standard"/>
    <w:link w:val="UnterschriftZchn"/>
    <w:uiPriority w:val="99"/>
    <w:unhideWhenUsed/>
    <w:pPr>
      <w:spacing w:after="0" w:line="240" w:lineRule="auto"/>
    </w:pPr>
  </w:style>
  <w:style w:type="character" w:customStyle="1" w:styleId="UnterschriftZchn">
    <w:name w:val="Unterschrift Zchn"/>
    <w:basedOn w:val="Absatz-Standardschriftart"/>
    <w:link w:val="Unterschrift"/>
    <w:uiPriority w:val="99"/>
    <w:rPr>
      <w:sz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Pr>
      <w:rFonts w:ascii="Tahoma" w:hAnsi="Tahoma" w:cs="Tahoma"/>
      <w:sz w:val="16"/>
      <w:szCs w:val="16"/>
    </w:rPr>
  </w:style>
  <w:style w:type="character" w:styleId="Buchtitel">
    <w:name w:val="Book Title"/>
    <w:basedOn w:val="Absatz-Standardschriftart"/>
    <w:uiPriority w:val="33"/>
    <w:qFormat/>
    <w:rPr>
      <w:i/>
      <w:iCs/>
      <w:smallCaps/>
      <w:spacing w:val="5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pPr>
      <w:spacing w:line="240" w:lineRule="auto"/>
    </w:pPr>
    <w:rPr>
      <w:b/>
      <w:bCs/>
      <w:color w:val="727CA3" w:themeColor="accent1"/>
      <w:sz w:val="18"/>
      <w:szCs w:val="18"/>
    </w:rPr>
  </w:style>
  <w:style w:type="character" w:styleId="Hervorhebung">
    <w:name w:val="Emphasis"/>
    <w:uiPriority w:val="20"/>
    <w:qFormat/>
    <w:rPr>
      <w:b/>
      <w:bCs/>
      <w:i/>
      <w:iCs/>
      <w:spacing w:val="10"/>
    </w:rPr>
  </w:style>
  <w:style w:type="paragraph" w:styleId="Kopfzeile">
    <w:name w:val="header"/>
    <w:basedOn w:val="Standard"/>
    <w:link w:val="KopfzeileZchn"/>
    <w:uiPriority w:val="99"/>
    <w:unhideWhenUsed/>
    <w:pPr>
      <w:tabs>
        <w:tab w:val="center" w:pos="4320"/>
        <w:tab w:val="right" w:pos="8640"/>
      </w:tabs>
    </w:pPr>
  </w:style>
  <w:style w:type="character" w:customStyle="1" w:styleId="KopfzeileZchn">
    <w:name w:val="Kopfzeile Zchn"/>
    <w:basedOn w:val="Absatz-Standardschriftart"/>
    <w:link w:val="Kopfzeile"/>
    <w:uiPriority w:val="99"/>
  </w:style>
  <w:style w:type="character" w:customStyle="1" w:styleId="berschrift1Zchn">
    <w:name w:val="Überschrift 1 Zchn"/>
    <w:basedOn w:val="Absatz-Standardschriftart"/>
    <w:link w:val="berschrift1"/>
    <w:uiPriority w:val="9"/>
    <w:semiHidden/>
    <w:rPr>
      <w:rFonts w:asciiTheme="majorHAnsi" w:eastAsiaTheme="majorEastAsia" w:hAnsiTheme="majorHAnsi" w:cstheme="majorBidi"/>
      <w:b/>
      <w:bCs/>
      <w:color w:val="4D5676" w:themeColor="accent1" w:themeShade="B5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Pr>
      <w:rFonts w:asciiTheme="majorHAnsi" w:eastAsiaTheme="majorEastAsia" w:hAnsiTheme="majorHAnsi" w:cstheme="majorBidi"/>
      <w:b/>
      <w:bCs/>
      <w:color w:val="727CA3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Pr>
      <w:rFonts w:asciiTheme="majorHAnsi" w:eastAsiaTheme="majorEastAsia" w:hAnsiTheme="majorHAnsi" w:cstheme="majorBidi"/>
      <w:b/>
      <w:bCs/>
      <w:color w:val="727CA3" w:themeColor="accent1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Pr>
      <w:rFonts w:asciiTheme="majorHAnsi" w:eastAsiaTheme="majorEastAsia" w:hAnsiTheme="majorHAnsi" w:cstheme="majorBidi"/>
      <w:b/>
      <w:bCs/>
      <w:i/>
      <w:iCs/>
      <w:color w:val="727CA3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Pr>
      <w:rFonts w:asciiTheme="majorHAnsi" w:eastAsiaTheme="majorEastAsia" w:hAnsiTheme="majorHAnsi" w:cstheme="majorBidi"/>
      <w:color w:val="363C53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Pr>
      <w:rFonts w:asciiTheme="majorHAnsi" w:eastAsiaTheme="majorEastAsia" w:hAnsiTheme="majorHAnsi" w:cstheme="majorBidi"/>
      <w:i/>
      <w:iCs/>
      <w:color w:val="363C53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Hyperlink">
    <w:name w:val="Hyperlink"/>
    <w:basedOn w:val="Absatz-Standardschriftart"/>
    <w:uiPriority w:val="99"/>
    <w:semiHidden/>
    <w:unhideWhenUsed/>
    <w:rPr>
      <w:color w:val="B292CA" w:themeColor="hyperlink"/>
      <w:u w:val="single"/>
    </w:rPr>
  </w:style>
  <w:style w:type="character" w:styleId="IntensiveHervorhebung">
    <w:name w:val="Intense Emphasis"/>
    <w:basedOn w:val="Absatz-Standardschriftart"/>
    <w:uiPriority w:val="21"/>
    <w:qFormat/>
    <w:rPr>
      <w:b/>
      <w:bCs/>
      <w:i/>
      <w:iCs/>
      <w:smallCaps/>
      <w:color w:val="727CA3" w:themeColor="accent1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pPr>
      <w:pBdr>
        <w:bottom w:val="single" w:sz="4" w:space="4" w:color="727CA3" w:themeColor="accent1"/>
      </w:pBdr>
      <w:spacing w:before="320" w:after="480"/>
      <w:ind w:left="936" w:right="936"/>
    </w:pPr>
    <w:rPr>
      <w:b/>
      <w:bCs/>
      <w:i/>
      <w:iCs/>
      <w:color w:val="727CA3" w:themeColor="accent1"/>
      <w:sz w:val="22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Pr>
      <w:b/>
      <w:bCs/>
      <w:i/>
      <w:iCs/>
      <w:color w:val="727CA3" w:themeColor="accent1"/>
    </w:rPr>
  </w:style>
  <w:style w:type="character" w:styleId="IntensiverVerweis">
    <w:name w:val="Intense Reference"/>
    <w:basedOn w:val="Absatz-Standardschriftart"/>
    <w:uiPriority w:val="32"/>
    <w:qFormat/>
    <w:rPr>
      <w:smallCaps/>
      <w:spacing w:val="5"/>
      <w:u w:val="single"/>
    </w:rPr>
  </w:style>
  <w:style w:type="table" w:customStyle="1" w:styleId="B2LightShadingAccent2">
    <w:name w:val="B2 Light Shading Accent 2"/>
    <w:basedOn w:val="NormaleTabelle"/>
    <w:uiPriority w:val="42"/>
    <w:pPr>
      <w:spacing w:after="0" w:line="240" w:lineRule="auto"/>
    </w:pPr>
    <w:rPr>
      <w:rFonts w:ascii="Arial" w:hAnsi="Arial"/>
      <w:color w:val="628BAD" w:themeColor="accent2" w:themeShade="BF"/>
    </w:rPr>
    <w:tblPr>
      <w:tblStyleRowBandSize w:val="1"/>
      <w:tblStyleColBandSize w:val="1"/>
      <w:tblBorders>
        <w:top w:val="single" w:sz="8" w:space="0" w:color="9FB8CD" w:themeColor="accent2"/>
        <w:bottom w:val="single" w:sz="8" w:space="0" w:color="9FB8CD" w:themeColor="accent2"/>
      </w:tblBorders>
    </w:tblPr>
    <w:tblStylePr w:type="firstRow">
      <w:rPr>
        <w:b/>
        <w:bCs/>
        <w:color w:val="628BAD" w:themeColor="accent2" w:themeShade="BF"/>
      </w:rPr>
      <w:tblPr/>
      <w:tcPr>
        <w:tcBorders>
          <w:top w:val="single" w:sz="8" w:space="0" w:color="9FB8CD" w:themeColor="accent2"/>
          <w:left w:val="nil"/>
          <w:bottom w:val="single" w:sz="8" w:space="0" w:color="9FB8CD" w:themeColor="accent2"/>
          <w:right w:val="nil"/>
          <w:insideH w:val="nil"/>
          <w:insideV w:val="nil"/>
        </w:tcBorders>
      </w:tcPr>
    </w:tblStylePr>
    <w:tblStylePr w:type="lastRow">
      <w:rPr>
        <w:b/>
        <w:bCs/>
        <w:color w:val="628BAD" w:themeColor="accent2" w:themeShade="BF"/>
      </w:rPr>
      <w:tblPr/>
      <w:tcPr>
        <w:tcBorders>
          <w:top w:val="single" w:sz="8" w:space="0" w:color="9FB8CD" w:themeColor="accent2"/>
          <w:left w:val="nil"/>
          <w:bottom w:val="single" w:sz="8" w:space="0" w:color="9FB8CD" w:themeColor="accent2"/>
          <w:right w:val="nil"/>
          <w:insideH w:val="nil"/>
          <w:insideV w:val="nil"/>
        </w:tcBorders>
      </w:tcPr>
    </w:tblStylePr>
    <w:tblStylePr w:type="firstCol">
      <w:rPr>
        <w:b/>
        <w:bCs/>
        <w:color w:val="628BAD" w:themeColor="accent2" w:themeShade="BF"/>
      </w:rPr>
    </w:tblStylePr>
    <w:tblStylePr w:type="lastCol">
      <w:rPr>
        <w:b/>
        <w:bCs/>
        <w:color w:val="628BAD" w:themeColor="accent2" w:themeShade="BF"/>
      </w:rPr>
    </w:tblStylePr>
    <w:tblStylePr w:type="band1Vert">
      <w:tblPr/>
      <w:tcPr>
        <w:tcBorders>
          <w:top w:val="single" w:sz="8" w:space="0" w:color="9FB8CD" w:themeColor="accent2"/>
          <w:left w:val="nil"/>
          <w:bottom w:val="single" w:sz="8" w:space="0" w:color="9FB8CD" w:themeColor="accent2"/>
          <w:right w:val="nil"/>
          <w:insideH w:val="nil"/>
          <w:insideV w:val="nil"/>
        </w:tcBorders>
        <w:shd w:val="clear" w:color="auto" w:fill="E7EDF2" w:themeFill="accent2" w:themeFillTint="3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EDF2" w:themeFill="accent2" w:themeFillTint="3F"/>
      </w:tcPr>
    </w:tblStylePr>
  </w:style>
  <w:style w:type="paragraph" w:styleId="Aufzhlungszeichen">
    <w:name w:val="List Bullet"/>
    <w:basedOn w:val="Standard"/>
    <w:uiPriority w:val="36"/>
    <w:unhideWhenUsed/>
    <w:qFormat/>
    <w:pPr>
      <w:numPr>
        <w:numId w:val="16"/>
      </w:numPr>
      <w:spacing w:after="120"/>
      <w:contextualSpacing/>
    </w:pPr>
  </w:style>
  <w:style w:type="paragraph" w:styleId="Aufzhlungszeichen2">
    <w:name w:val="List Bullet 2"/>
    <w:basedOn w:val="Standard"/>
    <w:uiPriority w:val="36"/>
    <w:unhideWhenUsed/>
    <w:qFormat/>
    <w:pPr>
      <w:numPr>
        <w:numId w:val="17"/>
      </w:numPr>
      <w:spacing w:after="120"/>
      <w:contextualSpacing/>
    </w:pPr>
  </w:style>
  <w:style w:type="paragraph" w:styleId="Aufzhlungszeichen3">
    <w:name w:val="List Bullet 3"/>
    <w:basedOn w:val="Standard"/>
    <w:uiPriority w:val="36"/>
    <w:unhideWhenUsed/>
    <w:qFormat/>
    <w:pPr>
      <w:numPr>
        <w:numId w:val="18"/>
      </w:numPr>
      <w:spacing w:after="120"/>
      <w:contextualSpacing/>
    </w:pPr>
  </w:style>
  <w:style w:type="paragraph" w:styleId="Aufzhlungszeichen4">
    <w:name w:val="List Bullet 4"/>
    <w:basedOn w:val="Standard"/>
    <w:uiPriority w:val="36"/>
    <w:semiHidden/>
    <w:unhideWhenUsed/>
    <w:pPr>
      <w:numPr>
        <w:numId w:val="14"/>
      </w:numPr>
      <w:spacing w:after="120"/>
      <w:contextualSpacing/>
    </w:pPr>
  </w:style>
  <w:style w:type="paragraph" w:styleId="Aufzhlungszeichen5">
    <w:name w:val="List Bullet 5"/>
    <w:basedOn w:val="Standard"/>
    <w:uiPriority w:val="36"/>
    <w:semiHidden/>
    <w:unhideWhenUsed/>
    <w:pPr>
      <w:numPr>
        <w:numId w:val="15"/>
      </w:numPr>
      <w:spacing w:after="120"/>
      <w:contextualSpacing/>
    </w:pPr>
  </w:style>
  <w:style w:type="paragraph" w:styleId="Zitat">
    <w:name w:val="Quote"/>
    <w:basedOn w:val="Standard"/>
    <w:next w:val="Standard"/>
    <w:link w:val="ZitatZchn"/>
    <w:uiPriority w:val="29"/>
    <w:qFormat/>
    <w:rPr>
      <w:i/>
      <w:iCs/>
      <w:color w:val="000000" w:themeColor="text1"/>
      <w:sz w:val="22"/>
    </w:rPr>
  </w:style>
  <w:style w:type="character" w:customStyle="1" w:styleId="ZitatZchn">
    <w:name w:val="Zitat Zchn"/>
    <w:basedOn w:val="Absatz-Standardschriftart"/>
    <w:link w:val="Zitat"/>
    <w:uiPriority w:val="29"/>
    <w:rPr>
      <w:i/>
      <w:iCs/>
      <w:color w:val="000000" w:themeColor="text1"/>
    </w:rPr>
  </w:style>
  <w:style w:type="character" w:styleId="Fett">
    <w:name w:val="Strong"/>
    <w:uiPriority w:val="22"/>
    <w:qFormat/>
    <w:rPr>
      <w:b/>
      <w:bCs/>
    </w:rPr>
  </w:style>
  <w:style w:type="paragraph" w:styleId="Untertitel">
    <w:name w:val="Subtitle"/>
    <w:basedOn w:val="Standard"/>
    <w:link w:val="UntertitelZchn"/>
    <w:uiPriority w:val="11"/>
    <w:semiHidden/>
    <w:unhideWhenUsed/>
    <w:pPr>
      <w:numPr>
        <w:ilvl w:val="1"/>
      </w:numPr>
    </w:pPr>
    <w:rPr>
      <w:rFonts w:asciiTheme="majorHAnsi" w:eastAsiaTheme="majorEastAsia" w:hAnsiTheme="majorHAnsi" w:cstheme="majorBidi"/>
      <w:i/>
      <w:iCs/>
      <w:color w:val="727CA3" w:themeColor="accent1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semiHidden/>
    <w:rPr>
      <w:rFonts w:asciiTheme="majorHAnsi" w:eastAsiaTheme="majorEastAsia" w:hAnsiTheme="majorHAnsi" w:cstheme="majorBidi"/>
      <w:i/>
      <w:iCs/>
      <w:color w:val="727CA3" w:themeColor="accent1"/>
      <w:spacing w:val="15"/>
      <w:sz w:val="24"/>
      <w:szCs w:val="24"/>
    </w:rPr>
  </w:style>
  <w:style w:type="character" w:styleId="SchwacheHervorhebung">
    <w:name w:val="Subtle Emphasis"/>
    <w:basedOn w:val="Absatz-Standardschriftart"/>
    <w:uiPriority w:val="19"/>
    <w:qFormat/>
    <w:rPr>
      <w:i/>
      <w:iCs/>
    </w:rPr>
  </w:style>
  <w:style w:type="character" w:styleId="SchwacherVerweis">
    <w:name w:val="Subtle Reference"/>
    <w:basedOn w:val="Absatz-Standardschriftart"/>
    <w:uiPriority w:val="31"/>
    <w:qFormat/>
    <w:rPr>
      <w:smallCaps/>
    </w:rPr>
  </w:style>
  <w:style w:type="paragraph" w:styleId="Titel">
    <w:name w:val="Title"/>
    <w:basedOn w:val="Standard"/>
    <w:link w:val="TitelZchn"/>
    <w:uiPriority w:val="10"/>
    <w:semiHidden/>
    <w:unhideWhenUsed/>
    <w:pPr>
      <w:pBdr>
        <w:bottom w:val="single" w:sz="8" w:space="4" w:color="727CA3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83842" w:themeColor="text2" w:themeShade="CC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semiHidden/>
    <w:rPr>
      <w:rFonts w:asciiTheme="majorHAnsi" w:eastAsiaTheme="majorEastAsia" w:hAnsiTheme="majorHAnsi" w:cstheme="majorBidi"/>
      <w:color w:val="383842" w:themeColor="text2" w:themeShade="CC"/>
      <w:spacing w:val="5"/>
      <w:kern w:val="28"/>
      <w:sz w:val="52"/>
      <w:szCs w:val="52"/>
    </w:rPr>
  </w:style>
  <w:style w:type="paragraph" w:styleId="Verzeichnis1">
    <w:name w:val="toc 1"/>
    <w:basedOn w:val="Standard"/>
    <w:next w:val="Standard"/>
    <w:autoRedefine/>
    <w:uiPriority w:val="99"/>
    <w:semiHidden/>
    <w:unhideWhenUsed/>
    <w:pPr>
      <w:tabs>
        <w:tab w:val="right" w:leader="dot" w:pos="8630"/>
      </w:tabs>
      <w:spacing w:after="40" w:line="240" w:lineRule="auto"/>
    </w:pPr>
    <w:rPr>
      <w:smallCaps/>
      <w:color w:val="9FB8CD" w:themeColor="accent2"/>
    </w:rPr>
  </w:style>
  <w:style w:type="paragraph" w:styleId="Verzeichnis2">
    <w:name w:val="toc 2"/>
    <w:basedOn w:val="Standard"/>
    <w:next w:val="Standard"/>
    <w:autoRedefine/>
    <w:uiPriority w:val="99"/>
    <w:semiHidden/>
    <w:unhideWhenUsed/>
    <w:pPr>
      <w:tabs>
        <w:tab w:val="right" w:leader="dot" w:pos="8630"/>
      </w:tabs>
      <w:spacing w:after="40" w:line="240" w:lineRule="auto"/>
      <w:ind w:left="216"/>
    </w:pPr>
    <w:rPr>
      <w:smallCaps/>
    </w:rPr>
  </w:style>
  <w:style w:type="paragraph" w:styleId="Verzeichnis3">
    <w:name w:val="toc 3"/>
    <w:basedOn w:val="Standard"/>
    <w:next w:val="Standard"/>
    <w:autoRedefine/>
    <w:uiPriority w:val="99"/>
    <w:semiHidden/>
    <w:unhideWhenUsed/>
    <w:pPr>
      <w:tabs>
        <w:tab w:val="right" w:leader="dot" w:pos="8630"/>
      </w:tabs>
      <w:spacing w:after="40" w:line="240" w:lineRule="auto"/>
      <w:ind w:left="446"/>
    </w:pPr>
    <w:rPr>
      <w:smallCaps/>
    </w:rPr>
  </w:style>
  <w:style w:type="paragraph" w:styleId="Verzeichnis4">
    <w:name w:val="toc 4"/>
    <w:basedOn w:val="Standard"/>
    <w:next w:val="Standard"/>
    <w:autoRedefine/>
    <w:uiPriority w:val="99"/>
    <w:semiHidden/>
    <w:unhideWhenUsed/>
    <w:pPr>
      <w:tabs>
        <w:tab w:val="right" w:leader="dot" w:pos="8630"/>
      </w:tabs>
      <w:spacing w:after="40" w:line="240" w:lineRule="auto"/>
      <w:ind w:left="662"/>
    </w:pPr>
    <w:rPr>
      <w:smallCaps/>
    </w:rPr>
  </w:style>
  <w:style w:type="paragraph" w:styleId="Verzeichnis5">
    <w:name w:val="toc 5"/>
    <w:basedOn w:val="Standard"/>
    <w:next w:val="Standard"/>
    <w:autoRedefine/>
    <w:uiPriority w:val="99"/>
    <w:semiHidden/>
    <w:unhideWhenUsed/>
    <w:pPr>
      <w:tabs>
        <w:tab w:val="right" w:leader="dot" w:pos="8630"/>
      </w:tabs>
      <w:spacing w:after="40" w:line="240" w:lineRule="auto"/>
      <w:ind w:left="878"/>
    </w:pPr>
    <w:rPr>
      <w:smallCaps/>
    </w:rPr>
  </w:style>
  <w:style w:type="paragraph" w:styleId="Verzeichnis6">
    <w:name w:val="toc 6"/>
    <w:basedOn w:val="Standard"/>
    <w:next w:val="Standard"/>
    <w:autoRedefine/>
    <w:uiPriority w:val="99"/>
    <w:semiHidden/>
    <w:unhideWhenUsed/>
    <w:pPr>
      <w:tabs>
        <w:tab w:val="right" w:leader="dot" w:pos="8630"/>
      </w:tabs>
      <w:spacing w:after="40" w:line="240" w:lineRule="auto"/>
      <w:ind w:left="1094"/>
    </w:pPr>
    <w:rPr>
      <w:smallCaps/>
    </w:rPr>
  </w:style>
  <w:style w:type="paragraph" w:styleId="Verzeichnis7">
    <w:name w:val="toc 7"/>
    <w:basedOn w:val="Standard"/>
    <w:next w:val="Standard"/>
    <w:autoRedefine/>
    <w:uiPriority w:val="99"/>
    <w:semiHidden/>
    <w:unhideWhenUsed/>
    <w:pPr>
      <w:tabs>
        <w:tab w:val="right" w:leader="dot" w:pos="8630"/>
      </w:tabs>
      <w:spacing w:after="40" w:line="240" w:lineRule="auto"/>
      <w:ind w:left="1325"/>
    </w:pPr>
    <w:rPr>
      <w:smallCaps/>
    </w:rPr>
  </w:style>
  <w:style w:type="paragraph" w:styleId="Verzeichnis8">
    <w:name w:val="toc 8"/>
    <w:basedOn w:val="Standard"/>
    <w:next w:val="Standard"/>
    <w:autoRedefine/>
    <w:uiPriority w:val="99"/>
    <w:semiHidden/>
    <w:unhideWhenUsed/>
    <w:pPr>
      <w:tabs>
        <w:tab w:val="right" w:leader="dot" w:pos="8630"/>
      </w:tabs>
      <w:spacing w:after="40" w:line="240" w:lineRule="auto"/>
      <w:ind w:left="1540"/>
    </w:pPr>
    <w:rPr>
      <w:smallCaps/>
    </w:rPr>
  </w:style>
  <w:style w:type="paragraph" w:styleId="Verzeichnis9">
    <w:name w:val="toc 9"/>
    <w:basedOn w:val="Standard"/>
    <w:next w:val="Standard"/>
    <w:autoRedefine/>
    <w:uiPriority w:val="99"/>
    <w:semiHidden/>
    <w:unhideWhenUsed/>
    <w:pPr>
      <w:tabs>
        <w:tab w:val="right" w:leader="dot" w:pos="8630"/>
      </w:tabs>
      <w:spacing w:after="40" w:line="240" w:lineRule="auto"/>
      <w:ind w:left="1760"/>
    </w:pPr>
    <w:rPr>
      <w:smallCaps/>
    </w:rPr>
  </w:style>
  <w:style w:type="paragraph" w:customStyle="1" w:styleId="Kopfzeile-Links">
    <w:name w:val="Kopfzeile - Links"/>
    <w:basedOn w:val="Kopfzeile"/>
    <w:uiPriority w:val="35"/>
    <w:semiHidden/>
    <w:unhideWhenUsed/>
    <w:pPr>
      <w:pBdr>
        <w:bottom w:val="dashed" w:sz="4" w:space="18" w:color="7F7F7F" w:themeColor="text1" w:themeTint="80"/>
      </w:pBdr>
      <w:spacing w:line="396" w:lineRule="auto"/>
    </w:pPr>
    <w:rPr>
      <w:color w:val="7F7F7F" w:themeColor="text1" w:themeTint="80"/>
    </w:rPr>
  </w:style>
  <w:style w:type="paragraph" w:customStyle="1" w:styleId="Fuzeile-Links">
    <w:name w:val="Fußzeile - Links"/>
    <w:basedOn w:val="Standard"/>
    <w:next w:val="Standard"/>
    <w:uiPriority w:val="35"/>
    <w:semiHidden/>
    <w:unhideWhenUsed/>
    <w:pPr>
      <w:pBdr>
        <w:top w:val="dashed" w:sz="4" w:space="18" w:color="7F7F7F" w:themeColor="text1" w:themeTint="80"/>
      </w:pBdr>
      <w:tabs>
        <w:tab w:val="center" w:pos="4320"/>
        <w:tab w:val="right" w:pos="8640"/>
      </w:tabs>
    </w:pPr>
    <w:rPr>
      <w:color w:val="7F7F7F" w:themeColor="text1" w:themeTint="80"/>
      <w:szCs w:val="18"/>
    </w:rPr>
  </w:style>
  <w:style w:type="paragraph" w:customStyle="1" w:styleId="Fuzeile-Rechts">
    <w:name w:val="Fußzeile - Rechts"/>
    <w:basedOn w:val="Fuzeile"/>
    <w:uiPriority w:val="35"/>
    <w:unhideWhenUsed/>
    <w:pPr>
      <w:pBdr>
        <w:top w:val="dashed" w:sz="4" w:space="18" w:color="7F7F7F"/>
      </w:pBdr>
      <w:jc w:val="right"/>
    </w:pPr>
    <w:rPr>
      <w:color w:val="7F7F7F" w:themeColor="text1" w:themeTint="80"/>
      <w:szCs w:val="18"/>
    </w:rPr>
  </w:style>
  <w:style w:type="paragraph" w:customStyle="1" w:styleId="Kopfzeile-Rechts">
    <w:name w:val="Kopfzeile - Rechts"/>
    <w:basedOn w:val="Kopfzeile"/>
    <w:uiPriority w:val="35"/>
    <w:unhideWhenUsed/>
    <w:pPr>
      <w:pBdr>
        <w:bottom w:val="dashed" w:sz="4" w:space="18" w:color="7F7F7F"/>
      </w:pBdr>
      <w:jc w:val="right"/>
    </w:pPr>
    <w:rPr>
      <w:color w:val="7F7F7F" w:themeColor="text1" w:themeTint="80"/>
    </w:rPr>
  </w:style>
  <w:style w:type="character" w:styleId="Platzhaltertext">
    <w:name w:val="Placeholder Text"/>
    <w:basedOn w:val="Absatz-Standardschriftart"/>
    <w:uiPriority w:val="99"/>
    <w:unhideWhenUsed/>
    <w:rPr>
      <w:color w:val="808080"/>
    </w:rPr>
  </w:style>
  <w:style w:type="paragraph" w:styleId="Listenabsatz">
    <w:name w:val="List Paragraph"/>
    <w:basedOn w:val="Standard"/>
    <w:uiPriority w:val="34"/>
    <w:qFormat/>
    <w:rsid w:val="00F247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630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Microsoft%20Office\Templates\1031\OriginLetter.Dotx" TargetMode="Externa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Origin">
  <a:themeElements>
    <a:clrScheme name="Origin">
      <a:dk1>
        <a:sysClr val="windowText" lastClr="000000"/>
      </a:dk1>
      <a:lt1>
        <a:sysClr val="window" lastClr="FFFFFF"/>
      </a:lt1>
      <a:dk2>
        <a:srgbClr val="464653"/>
      </a:dk2>
      <a:lt2>
        <a:srgbClr val="DDE9EC"/>
      </a:lt2>
      <a:accent1>
        <a:srgbClr val="727CA3"/>
      </a:accent1>
      <a:accent2>
        <a:srgbClr val="9FB8CD"/>
      </a:accent2>
      <a:accent3>
        <a:srgbClr val="D2DA7A"/>
      </a:accent3>
      <a:accent4>
        <a:srgbClr val="FADA7A"/>
      </a:accent4>
      <a:accent5>
        <a:srgbClr val="B88472"/>
      </a:accent5>
      <a:accent6>
        <a:srgbClr val="8E736A"/>
      </a:accent6>
      <a:hlink>
        <a:srgbClr val="B292CA"/>
      </a:hlink>
      <a:folHlink>
        <a:srgbClr val="6B5680"/>
      </a:folHlink>
    </a:clrScheme>
    <a:fontScheme name="Origin">
      <a:majorFont>
        <a:latin typeface="Bookman Old Style"/>
        <a:ea typeface=""/>
        <a:cs typeface=""/>
        <a:font script="Grek" typeface="Cambria"/>
        <a:font script="Cyrl" typeface="Cambria"/>
        <a:font script="Jpan" typeface="HG明朝E"/>
        <a:font script="Hang" typeface="돋움"/>
        <a:font script="Hans" typeface="宋体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Gill Sans MT"/>
        <a:ea typeface=""/>
        <a:cs typeface=""/>
        <a:font script="Grek" typeface="Calibri"/>
        <a:font script="Cyrl" typeface="Calibri"/>
        <a:font script="Jpan" typeface="ＭＳ Ｐゴシック"/>
        <a:font script="Hang" typeface="맑은 고딕"/>
        <a:font script="Hans" typeface="华文新魏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rigin">
      <a:fillStyleLst>
        <a:solidFill>
          <a:schemeClr val="phClr"/>
        </a:solidFill>
        <a:gradFill rotWithShape="1">
          <a:gsLst>
            <a:gs pos="0">
              <a:schemeClr val="phClr">
                <a:tint val="45000"/>
                <a:satMod val="200000"/>
              </a:schemeClr>
            </a:gs>
            <a:gs pos="30000">
              <a:schemeClr val="phClr">
                <a:tint val="61000"/>
                <a:satMod val="200000"/>
              </a:schemeClr>
            </a:gs>
            <a:gs pos="45000">
              <a:schemeClr val="phClr">
                <a:tint val="66000"/>
                <a:satMod val="200000"/>
              </a:schemeClr>
            </a:gs>
            <a:gs pos="55000">
              <a:schemeClr val="phClr">
                <a:tint val="66000"/>
                <a:satMod val="200000"/>
              </a:schemeClr>
            </a:gs>
            <a:gs pos="73000">
              <a:schemeClr val="phClr">
                <a:tint val="61000"/>
                <a:satMod val="200000"/>
              </a:schemeClr>
            </a:gs>
            <a:gs pos="100000">
              <a:schemeClr val="phClr">
                <a:tint val="45000"/>
                <a:satMod val="200000"/>
              </a:schemeClr>
            </a:gs>
          </a:gsLst>
          <a:lin ang="950000" scaled="1"/>
        </a:gradFill>
        <a:gradFill rotWithShape="1">
          <a:gsLst>
            <a:gs pos="0">
              <a:schemeClr val="phClr">
                <a:shade val="63000"/>
              </a:schemeClr>
            </a:gs>
            <a:gs pos="30000">
              <a:schemeClr val="phClr">
                <a:shade val="90000"/>
                <a:satMod val="110000"/>
              </a:schemeClr>
            </a:gs>
            <a:gs pos="45000">
              <a:schemeClr val="phClr">
                <a:shade val="100000"/>
                <a:satMod val="118000"/>
              </a:schemeClr>
            </a:gs>
            <a:gs pos="55000">
              <a:schemeClr val="phClr">
                <a:shade val="100000"/>
                <a:satMod val="118000"/>
              </a:schemeClr>
            </a:gs>
            <a:gs pos="73000">
              <a:schemeClr val="phClr">
                <a:shade val="90000"/>
                <a:satMod val="110000"/>
              </a:schemeClr>
            </a:gs>
            <a:gs pos="100000">
              <a:schemeClr val="phClr">
                <a:shade val="63000"/>
              </a:schemeClr>
            </a:gs>
          </a:gsLst>
          <a:lin ang="950000" scaled="1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40000"/>
              </a:srgbClr>
            </a:outerShdw>
          </a:effectLst>
        </a:effectStyle>
        <a:effectStyle>
          <a:effectLst>
            <a:outerShdw blurRad="50800" dist="43000" dir="5400000" rotWithShape="0">
              <a:srgbClr val="000000">
                <a:alpha val="40000"/>
              </a:srgbClr>
            </a:outerShdw>
          </a:effectLst>
          <a:scene3d>
            <a:camera prst="orthographicFront" fov="0">
              <a:rot lat="0" lon="0" rev="0"/>
            </a:camera>
            <a:lightRig rig="balanced" dir="t">
              <a:rot lat="0" lon="0" rev="0"/>
            </a:lightRig>
          </a:scene3d>
          <a:sp3d prstMaterial="matte">
            <a:bevelT w="0" h="0"/>
            <a:contourClr>
              <a:schemeClr val="phClr">
                <a:tint val="100000"/>
                <a:shade val="100000"/>
                <a:hueMod val="100000"/>
                <a:satMod val="100000"/>
              </a:schemeClr>
            </a:contourClr>
          </a:sp3d>
        </a:effectStyle>
        <a:effectStyle>
          <a:effectLst>
            <a:outerShdw blurRad="50800" dist="25400" dir="5400000" rotWithShape="0">
              <a:srgbClr val="000000">
                <a:alpha val="50000"/>
              </a:srgbClr>
            </a:outerShdw>
          </a:effectLst>
          <a:scene3d>
            <a:camera prst="orthographicFront" fov="0">
              <a:rot lat="0" lon="0" rev="0"/>
            </a:camera>
            <a:lightRig rig="soft" dir="t">
              <a:rot lat="0" lon="0" rev="2700000"/>
            </a:lightRig>
          </a:scene3d>
          <a:sp3d prstMaterial="matte">
            <a:bevelT w="50800" h="50800"/>
            <a:contourClr>
              <a:schemeClr val="phClr"/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60000"/>
                <a:satMod val="300000"/>
              </a:schemeClr>
            </a:gs>
            <a:gs pos="30000">
              <a:schemeClr val="phClr">
                <a:shade val="80000"/>
                <a:satMod val="230000"/>
              </a:schemeClr>
            </a:gs>
            <a:gs pos="100000">
              <a:schemeClr val="phClr">
                <a:tint val="97000"/>
                <a:satMod val="220000"/>
              </a:schemeClr>
            </a:gs>
          </a:gsLst>
          <a:lin ang="16200000" scaled="1"/>
        </a:gradFill>
        <a:blipFill>
          <a:blip xmlns:r="http://schemas.openxmlformats.org/officeDocument/2006/relationships" r:embed="rId1">
            <a:duotone>
              <a:schemeClr val="phClr">
                <a:shade val="6000"/>
                <a:satMod val="120000"/>
              </a:schemeClr>
              <a:schemeClr val="phClr">
                <a:tint val="90000"/>
              </a:schemeClr>
            </a:duotone>
          </a:blip>
          <a:tile tx="0" ty="0" sx="35000" sy="40000" flip="x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outs:outSpaceData xmlns:outs="http://schemas.microsoft.com/office/2009/outspace/metadata">
  <outs:relatedDates/>
  <outs:relatedDocuments/>
  <outs:relatedPeople/>
  <propertyMetadataList xmlns="http://schemas.microsoft.com/office/2009/outspace/metadata"/>
  <outs:corruptMetadataWasLost>true</outs:corruptMetadataWasLost>
</outs:outSpaceData>
</file>

<file path=customXml/item3.xml><?xml version="1.0" encoding="utf-8"?>
<b:Sources xmlns:b="http://schemas.openxmlformats.org/officeDocument/2006/bibliography" SelectedStyle=""/>
</file>

<file path=customXml/itemProps1.xml><?xml version="1.0" encoding="utf-8"?>
<ds:datastoreItem xmlns:ds="http://schemas.openxmlformats.org/officeDocument/2006/customXml" ds:itemID="{9E45F724-1C19-43E8-AA8D-805D99115A37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B59CD23-8955-4B04-B30A-16173F900A53}">
  <ds:schemaRefs>
    <ds:schemaRef ds:uri="http://schemas.microsoft.com/office/2009/outspace/metadata"/>
  </ds:schemaRefs>
</ds:datastoreItem>
</file>

<file path=customXml/itemProps3.xml><?xml version="1.0" encoding="utf-8"?>
<ds:datastoreItem xmlns:ds="http://schemas.openxmlformats.org/officeDocument/2006/customXml" ds:itemID="{CB339435-E577-4049-AB56-13A21B5378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OriginLetter</Template>
  <TotalTime>0</TotalTime>
  <Pages>1</Pages>
  <Words>101</Words>
  <Characters>642</Characters>
  <Application>Microsoft Office Word</Application>
  <DocSecurity>0</DocSecurity>
  <Lines>5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Max Mustermann</dc:creator>
  <cp:lastModifiedBy>Jochen Weingarth</cp:lastModifiedBy>
  <cp:revision>3</cp:revision>
  <cp:lastPrinted>2016-02-13T09:59:00Z</cp:lastPrinted>
  <dcterms:created xsi:type="dcterms:W3CDTF">2016-02-11T11:17:00Z</dcterms:created>
  <dcterms:modified xsi:type="dcterms:W3CDTF">2016-02-13T09:59:00Z</dcterms:modified>
</cp:coreProperties>
</file>